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64BE" w:rsidRDefault="00A864BE" w:rsidP="00A864BE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A864BE" w:rsidRPr="00BD35DB" w:rsidRDefault="00A864BE" w:rsidP="00A864BE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D35DB">
        <w:rPr>
          <w:rFonts w:ascii="Times New Roman" w:hAnsi="Times New Roman" w:cs="Times New Roman"/>
          <w:bCs/>
          <w:sz w:val="28"/>
          <w:szCs w:val="28"/>
        </w:rPr>
        <w:t>Муниципальное бюджетное общеобразовательное учреждение</w:t>
      </w:r>
    </w:p>
    <w:p w:rsidR="00A864BE" w:rsidRPr="00BD35DB" w:rsidRDefault="00A864BE" w:rsidP="00A864BE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D35DB">
        <w:rPr>
          <w:rFonts w:ascii="Times New Roman" w:hAnsi="Times New Roman" w:cs="Times New Roman"/>
          <w:bCs/>
          <w:sz w:val="28"/>
          <w:szCs w:val="28"/>
        </w:rPr>
        <w:t>«Устино-Копьевская средняя общеобразовательная школа»</w:t>
      </w:r>
    </w:p>
    <w:p w:rsidR="00A864BE" w:rsidRPr="00BD35DB" w:rsidRDefault="00A864BE" w:rsidP="00A864BE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A864BE" w:rsidRPr="00BD35DB" w:rsidRDefault="00A864BE" w:rsidP="00A864BE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A864BE" w:rsidRPr="00E438C3" w:rsidRDefault="00A864BE" w:rsidP="00E438C3">
      <w:pPr>
        <w:spacing w:after="0"/>
        <w:ind w:left="1134"/>
        <w:rPr>
          <w:rFonts w:ascii="Times New Roman" w:hAnsi="Times New Roman" w:cs="Times New Roman"/>
          <w:bCs/>
          <w:sz w:val="24"/>
          <w:szCs w:val="24"/>
        </w:rPr>
      </w:pPr>
      <w:r w:rsidRPr="00E438C3">
        <w:rPr>
          <w:rFonts w:ascii="Times New Roman" w:hAnsi="Times New Roman" w:cs="Times New Roman"/>
          <w:bCs/>
          <w:sz w:val="24"/>
          <w:szCs w:val="24"/>
        </w:rPr>
        <w:t xml:space="preserve">«СОГЛАСОВАНО»                              </w:t>
      </w:r>
      <w:r w:rsidR="00E438C3" w:rsidRPr="00E438C3">
        <w:rPr>
          <w:rFonts w:ascii="Times New Roman" w:hAnsi="Times New Roman" w:cs="Times New Roman"/>
          <w:bCs/>
          <w:sz w:val="24"/>
          <w:szCs w:val="24"/>
        </w:rPr>
        <w:t xml:space="preserve">                             </w:t>
      </w:r>
      <w:r w:rsidRPr="00E438C3">
        <w:rPr>
          <w:rFonts w:ascii="Times New Roman" w:hAnsi="Times New Roman" w:cs="Times New Roman"/>
          <w:bCs/>
          <w:sz w:val="24"/>
          <w:szCs w:val="24"/>
        </w:rPr>
        <w:t>«УТВЕРЖД</w:t>
      </w:r>
      <w:r w:rsidR="00E438C3" w:rsidRPr="00E438C3">
        <w:rPr>
          <w:rFonts w:ascii="Times New Roman" w:hAnsi="Times New Roman" w:cs="Times New Roman"/>
          <w:bCs/>
          <w:sz w:val="24"/>
          <w:szCs w:val="24"/>
        </w:rPr>
        <w:t>ЕНО</w:t>
      </w:r>
      <w:r w:rsidRPr="00E438C3">
        <w:rPr>
          <w:rFonts w:ascii="Times New Roman" w:hAnsi="Times New Roman" w:cs="Times New Roman"/>
          <w:bCs/>
          <w:sz w:val="24"/>
          <w:szCs w:val="24"/>
        </w:rPr>
        <w:t>»</w:t>
      </w:r>
    </w:p>
    <w:p w:rsidR="00A864BE" w:rsidRPr="00E438C3" w:rsidRDefault="00A864BE" w:rsidP="00E438C3">
      <w:pPr>
        <w:spacing w:after="0"/>
        <w:ind w:left="1134"/>
        <w:rPr>
          <w:rFonts w:ascii="Times New Roman" w:hAnsi="Times New Roman" w:cs="Times New Roman"/>
          <w:bCs/>
          <w:sz w:val="24"/>
          <w:szCs w:val="24"/>
        </w:rPr>
      </w:pPr>
      <w:r w:rsidRPr="00E438C3">
        <w:rPr>
          <w:rFonts w:ascii="Times New Roman" w:hAnsi="Times New Roman" w:cs="Times New Roman"/>
          <w:bCs/>
          <w:sz w:val="24"/>
          <w:szCs w:val="24"/>
        </w:rPr>
        <w:t xml:space="preserve">Зам. директора по ВР:                                   </w:t>
      </w:r>
      <w:r w:rsidR="00E438C3" w:rsidRPr="00E438C3">
        <w:rPr>
          <w:rFonts w:ascii="Times New Roman" w:hAnsi="Times New Roman" w:cs="Times New Roman"/>
          <w:bCs/>
          <w:sz w:val="24"/>
          <w:szCs w:val="24"/>
        </w:rPr>
        <w:t xml:space="preserve">                    приказом </w:t>
      </w:r>
      <w:r w:rsidR="00E438C3">
        <w:rPr>
          <w:rFonts w:ascii="Times New Roman" w:hAnsi="Times New Roman" w:cs="Times New Roman"/>
          <w:bCs/>
          <w:sz w:val="24"/>
          <w:szCs w:val="24"/>
        </w:rPr>
        <w:t>директора школы</w:t>
      </w:r>
    </w:p>
    <w:p w:rsidR="00A864BE" w:rsidRPr="00E438C3" w:rsidRDefault="00A864BE" w:rsidP="00E438C3">
      <w:pPr>
        <w:spacing w:after="0"/>
        <w:ind w:left="1134"/>
        <w:rPr>
          <w:rFonts w:ascii="Times New Roman" w:hAnsi="Times New Roman" w:cs="Times New Roman"/>
          <w:bCs/>
          <w:sz w:val="24"/>
          <w:szCs w:val="24"/>
        </w:rPr>
      </w:pPr>
      <w:r w:rsidRPr="00E438C3">
        <w:rPr>
          <w:rFonts w:ascii="Times New Roman" w:hAnsi="Times New Roman" w:cs="Times New Roman"/>
          <w:bCs/>
          <w:sz w:val="24"/>
          <w:szCs w:val="24"/>
        </w:rPr>
        <w:t xml:space="preserve">Т.В. </w:t>
      </w:r>
      <w:proofErr w:type="spellStart"/>
      <w:r w:rsidRPr="00E438C3">
        <w:rPr>
          <w:rFonts w:ascii="Times New Roman" w:hAnsi="Times New Roman" w:cs="Times New Roman"/>
          <w:bCs/>
          <w:sz w:val="24"/>
          <w:szCs w:val="24"/>
        </w:rPr>
        <w:t>Етыгина</w:t>
      </w:r>
      <w:proofErr w:type="spellEnd"/>
      <w:r w:rsidRPr="00E438C3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</w:t>
      </w:r>
      <w:r w:rsidR="00CD37B4" w:rsidRPr="00E438C3">
        <w:rPr>
          <w:rFonts w:ascii="Times New Roman" w:hAnsi="Times New Roman" w:cs="Times New Roman"/>
          <w:bCs/>
          <w:sz w:val="24"/>
          <w:szCs w:val="24"/>
        </w:rPr>
        <w:t xml:space="preserve">   </w:t>
      </w:r>
      <w:r w:rsidR="00E438C3" w:rsidRPr="00E438C3">
        <w:rPr>
          <w:rFonts w:ascii="Times New Roman" w:hAnsi="Times New Roman" w:cs="Times New Roman"/>
          <w:bCs/>
          <w:sz w:val="24"/>
          <w:szCs w:val="24"/>
        </w:rPr>
        <w:t xml:space="preserve"> от 29.10.2018г. №71-2</w:t>
      </w:r>
    </w:p>
    <w:p w:rsidR="00A864BE" w:rsidRDefault="00A864BE" w:rsidP="00A864BE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A864BE" w:rsidRDefault="00A864BE" w:rsidP="00A864BE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A864BE" w:rsidRDefault="00A864BE" w:rsidP="00A864BE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A864BE" w:rsidRDefault="00A864BE" w:rsidP="00A864BE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A864BE" w:rsidRDefault="00A864BE" w:rsidP="00A864BE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A864BE" w:rsidRDefault="00A864BE" w:rsidP="00A864BE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A864BE" w:rsidRDefault="00A864BE" w:rsidP="00A864BE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A864BE" w:rsidRDefault="00A864BE" w:rsidP="00A864BE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A864BE" w:rsidRPr="000020B3" w:rsidRDefault="00A864BE" w:rsidP="00A864BE">
      <w:pPr>
        <w:spacing w:after="0"/>
        <w:jc w:val="center"/>
        <w:rPr>
          <w:rFonts w:ascii="Times New Roman" w:hAnsi="Times New Roman" w:cs="Times New Roman"/>
          <w:b/>
          <w:bCs/>
          <w:sz w:val="72"/>
          <w:szCs w:val="72"/>
        </w:rPr>
      </w:pPr>
      <w:r w:rsidRPr="000020B3">
        <w:rPr>
          <w:rFonts w:ascii="Times New Roman" w:hAnsi="Times New Roman" w:cs="Times New Roman"/>
          <w:b/>
          <w:bCs/>
          <w:sz w:val="72"/>
          <w:szCs w:val="72"/>
        </w:rPr>
        <w:t>Рабочая программа</w:t>
      </w:r>
    </w:p>
    <w:p w:rsidR="00A864BE" w:rsidRDefault="00A864BE" w:rsidP="00A864BE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864BE" w:rsidRPr="00BD35DB" w:rsidRDefault="00A864BE" w:rsidP="00A864BE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D35DB">
        <w:rPr>
          <w:rFonts w:ascii="Times New Roman" w:hAnsi="Times New Roman" w:cs="Times New Roman"/>
          <w:bCs/>
          <w:sz w:val="28"/>
          <w:szCs w:val="28"/>
        </w:rPr>
        <w:t>Педагога дополнительного образования</w:t>
      </w:r>
    </w:p>
    <w:p w:rsidR="00A864BE" w:rsidRPr="00BD35DB" w:rsidRDefault="00A864BE" w:rsidP="00A864BE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A864BE" w:rsidRPr="00BD35DB" w:rsidRDefault="00A864BE" w:rsidP="00A864BE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Каденёва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Александра Васильевича</w:t>
      </w:r>
    </w:p>
    <w:p w:rsidR="00A864BE" w:rsidRDefault="00A864BE" w:rsidP="00A864BE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864BE" w:rsidRDefault="00A864BE" w:rsidP="00A864BE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«</w:t>
      </w:r>
      <w:r w:rsidR="00C96E24">
        <w:rPr>
          <w:rFonts w:ascii="Times New Roman" w:hAnsi="Times New Roman" w:cs="Times New Roman"/>
          <w:b/>
          <w:bCs/>
          <w:sz w:val="28"/>
          <w:szCs w:val="28"/>
          <w:u w:val="single"/>
        </w:rPr>
        <w:t>В м</w:t>
      </w:r>
      <w:r w:rsidR="00DC3ECC">
        <w:rPr>
          <w:rFonts w:ascii="Times New Roman" w:hAnsi="Times New Roman" w:cs="Times New Roman"/>
          <w:b/>
          <w:bCs/>
          <w:sz w:val="28"/>
          <w:szCs w:val="28"/>
          <w:u w:val="single"/>
        </w:rPr>
        <w:t>ир</w:t>
      </w:r>
      <w:r w:rsidR="00C96E24">
        <w:rPr>
          <w:rFonts w:ascii="Times New Roman" w:hAnsi="Times New Roman" w:cs="Times New Roman"/>
          <w:b/>
          <w:bCs/>
          <w:sz w:val="28"/>
          <w:szCs w:val="28"/>
          <w:u w:val="single"/>
        </w:rPr>
        <w:t>е</w:t>
      </w:r>
      <w:r w:rsidR="00DC3ECC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логики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»</w:t>
      </w:r>
    </w:p>
    <w:p w:rsidR="00A864BE" w:rsidRDefault="00A864BE" w:rsidP="00A864BE">
      <w:pPr>
        <w:spacing w:after="0"/>
        <w:jc w:val="center"/>
        <w:rPr>
          <w:rFonts w:ascii="Times New Roman" w:hAnsi="Times New Roman" w:cs="Times New Roman"/>
          <w:bCs/>
          <w:sz w:val="18"/>
          <w:szCs w:val="18"/>
        </w:rPr>
      </w:pPr>
      <w:r>
        <w:rPr>
          <w:rFonts w:ascii="Times New Roman" w:hAnsi="Times New Roman" w:cs="Times New Roman"/>
          <w:bCs/>
          <w:sz w:val="18"/>
          <w:szCs w:val="18"/>
        </w:rPr>
        <w:t>название программы</w:t>
      </w:r>
    </w:p>
    <w:p w:rsidR="00A864BE" w:rsidRDefault="00A864BE" w:rsidP="00A864BE">
      <w:pPr>
        <w:spacing w:after="0"/>
        <w:jc w:val="center"/>
        <w:rPr>
          <w:rFonts w:ascii="Times New Roman" w:hAnsi="Times New Roman" w:cs="Times New Roman"/>
          <w:bCs/>
          <w:sz w:val="18"/>
          <w:szCs w:val="18"/>
        </w:rPr>
      </w:pPr>
    </w:p>
    <w:p w:rsidR="00A864BE" w:rsidRDefault="00A864BE" w:rsidP="00A864BE">
      <w:pPr>
        <w:spacing w:after="0"/>
        <w:jc w:val="center"/>
        <w:rPr>
          <w:rFonts w:ascii="Times New Roman" w:hAnsi="Times New Roman" w:cs="Times New Roman"/>
          <w:bCs/>
          <w:sz w:val="18"/>
          <w:szCs w:val="18"/>
        </w:rPr>
      </w:pPr>
    </w:p>
    <w:p w:rsidR="00A864BE" w:rsidRDefault="00A864BE" w:rsidP="00A864BE">
      <w:pPr>
        <w:spacing w:after="0"/>
        <w:jc w:val="center"/>
        <w:rPr>
          <w:rFonts w:ascii="Times New Roman" w:hAnsi="Times New Roman" w:cs="Times New Roman"/>
          <w:bCs/>
          <w:sz w:val="18"/>
          <w:szCs w:val="18"/>
        </w:rPr>
      </w:pPr>
    </w:p>
    <w:p w:rsidR="00A864BE" w:rsidRDefault="00A864BE" w:rsidP="00A864BE">
      <w:pPr>
        <w:spacing w:after="0"/>
        <w:jc w:val="center"/>
        <w:rPr>
          <w:rFonts w:ascii="Times New Roman" w:hAnsi="Times New Roman" w:cs="Times New Roman"/>
          <w:bCs/>
          <w:sz w:val="18"/>
          <w:szCs w:val="18"/>
        </w:rPr>
      </w:pPr>
    </w:p>
    <w:p w:rsidR="00A864BE" w:rsidRDefault="00A864BE" w:rsidP="00A864BE">
      <w:pPr>
        <w:spacing w:after="0"/>
        <w:jc w:val="center"/>
        <w:rPr>
          <w:rFonts w:ascii="Times New Roman" w:hAnsi="Times New Roman" w:cs="Times New Roman"/>
          <w:bCs/>
          <w:sz w:val="18"/>
          <w:szCs w:val="18"/>
        </w:rPr>
      </w:pPr>
    </w:p>
    <w:p w:rsidR="00A864BE" w:rsidRDefault="00A864BE" w:rsidP="00587D20">
      <w:pPr>
        <w:spacing w:after="0"/>
        <w:ind w:left="1418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Направление:                                                      </w:t>
      </w:r>
      <w:r w:rsidR="00587D20">
        <w:rPr>
          <w:rFonts w:ascii="Times New Roman" w:hAnsi="Times New Roman" w:cs="Times New Roman"/>
          <w:bCs/>
          <w:sz w:val="28"/>
          <w:szCs w:val="28"/>
        </w:rPr>
        <w:t>естественнонаучное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A864BE" w:rsidRDefault="00A864BE" w:rsidP="00587D20">
      <w:pPr>
        <w:spacing w:after="0"/>
        <w:ind w:left="1418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Класс (возраст):                                                   </w:t>
      </w:r>
      <w:r w:rsidR="00DC3ECC">
        <w:rPr>
          <w:rFonts w:ascii="Times New Roman" w:hAnsi="Times New Roman" w:cs="Times New Roman"/>
          <w:bCs/>
          <w:sz w:val="28"/>
          <w:szCs w:val="28"/>
        </w:rPr>
        <w:t>1</w:t>
      </w:r>
      <w:r w:rsidRPr="00BD35DB">
        <w:rPr>
          <w:rFonts w:ascii="Times New Roman" w:hAnsi="Times New Roman" w:cs="Times New Roman"/>
          <w:bCs/>
          <w:sz w:val="28"/>
          <w:szCs w:val="28"/>
        </w:rPr>
        <w:t xml:space="preserve"> класс</w:t>
      </w:r>
    </w:p>
    <w:p w:rsidR="00A864BE" w:rsidRDefault="00A864BE" w:rsidP="00587D20">
      <w:pPr>
        <w:spacing w:after="0"/>
        <w:ind w:left="1418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Срок реализации:       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1 год</w:t>
      </w:r>
    </w:p>
    <w:p w:rsidR="00A864BE" w:rsidRDefault="00A864BE" w:rsidP="00587D20">
      <w:pPr>
        <w:spacing w:after="0"/>
        <w:ind w:left="1418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Учебный год:               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201</w:t>
      </w:r>
      <w:r w:rsidR="00DC3ECC">
        <w:rPr>
          <w:rFonts w:ascii="Times New Roman" w:hAnsi="Times New Roman" w:cs="Times New Roman"/>
          <w:bCs/>
          <w:sz w:val="28"/>
          <w:szCs w:val="28"/>
        </w:rPr>
        <w:t>8</w:t>
      </w:r>
      <w:r>
        <w:rPr>
          <w:rFonts w:ascii="Times New Roman" w:hAnsi="Times New Roman" w:cs="Times New Roman"/>
          <w:bCs/>
          <w:sz w:val="28"/>
          <w:szCs w:val="28"/>
        </w:rPr>
        <w:t>-201</w:t>
      </w:r>
      <w:r w:rsidR="00DC3ECC">
        <w:rPr>
          <w:rFonts w:ascii="Times New Roman" w:hAnsi="Times New Roman" w:cs="Times New Roman"/>
          <w:bCs/>
          <w:sz w:val="28"/>
          <w:szCs w:val="28"/>
        </w:rPr>
        <w:t>9</w:t>
      </w:r>
    </w:p>
    <w:p w:rsidR="00A864BE" w:rsidRDefault="00A864BE" w:rsidP="00A864BE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A864BE" w:rsidRDefault="00A864BE" w:rsidP="00A864BE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A864BE" w:rsidRDefault="00A864BE" w:rsidP="00A864BE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A864BE" w:rsidRDefault="00A864BE" w:rsidP="00A864BE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A864BE" w:rsidRDefault="00A864BE" w:rsidP="00A864BE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A864BE" w:rsidRDefault="00A864BE" w:rsidP="00A864BE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A864BE" w:rsidRDefault="00A864BE" w:rsidP="00A864BE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A864BE" w:rsidRDefault="00A864BE" w:rsidP="00A864BE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D37B4" w:rsidRDefault="00CD37B4" w:rsidP="00A864BE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A864BE" w:rsidRDefault="00A864BE" w:rsidP="00A864BE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Устинкино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, 201</w:t>
      </w:r>
      <w:r w:rsidR="00DC3ECC">
        <w:rPr>
          <w:rFonts w:ascii="Times New Roman" w:hAnsi="Times New Roman" w:cs="Times New Roman"/>
          <w:bCs/>
          <w:sz w:val="28"/>
          <w:szCs w:val="28"/>
        </w:rPr>
        <w:t>8</w:t>
      </w:r>
    </w:p>
    <w:p w:rsidR="00587D20" w:rsidRDefault="00587D20" w:rsidP="00A864BE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0125C" w:rsidRPr="007B42FF" w:rsidRDefault="0000125C" w:rsidP="00604E40">
      <w:pPr>
        <w:tabs>
          <w:tab w:val="left" w:pos="-284"/>
        </w:tabs>
        <w:spacing w:after="0" w:line="240" w:lineRule="auto"/>
        <w:ind w:firstLine="426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B42FF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Пояснительная записка</w:t>
      </w:r>
    </w:p>
    <w:p w:rsidR="0000125C" w:rsidRPr="007B42FF" w:rsidRDefault="0000125C" w:rsidP="00604E40">
      <w:pPr>
        <w:pStyle w:val="a5"/>
        <w:shd w:val="clear" w:color="auto" w:fill="FFFFFF"/>
        <w:tabs>
          <w:tab w:val="left" w:pos="-284"/>
        </w:tabs>
        <w:spacing w:before="0" w:beforeAutospacing="0" w:after="0" w:afterAutospacing="0"/>
        <w:ind w:firstLine="426"/>
        <w:jc w:val="both"/>
        <w:rPr>
          <w:color w:val="000000" w:themeColor="text1"/>
        </w:rPr>
      </w:pPr>
      <w:r w:rsidRPr="007B42FF">
        <w:rPr>
          <w:color w:val="000000" w:themeColor="text1"/>
        </w:rPr>
        <w:t xml:space="preserve">Рабочая программа  разработана на основе  </w:t>
      </w:r>
      <w:proofErr w:type="spellStart"/>
      <w:r w:rsidRPr="007B42FF">
        <w:rPr>
          <w:color w:val="000000" w:themeColor="text1"/>
        </w:rPr>
        <w:t>СанПиН</w:t>
      </w:r>
      <w:proofErr w:type="spellEnd"/>
      <w:r w:rsidRPr="007B42FF">
        <w:rPr>
          <w:color w:val="000000" w:themeColor="text1"/>
        </w:rPr>
        <w:t xml:space="preserve"> 2.4.4.1251-03, учебного плана доп</w:t>
      </w:r>
      <w:r w:rsidR="00700CE9" w:rsidRPr="007B42FF">
        <w:rPr>
          <w:color w:val="000000" w:themeColor="text1"/>
        </w:rPr>
        <w:t xml:space="preserve">олнительного образования </w:t>
      </w:r>
      <w:r w:rsidRPr="007B42FF">
        <w:rPr>
          <w:color w:val="000000" w:themeColor="text1"/>
        </w:rPr>
        <w:t>МБОУ «Устино-Копьевская СОШ»</w:t>
      </w:r>
      <w:r w:rsidR="00587D20">
        <w:rPr>
          <w:color w:val="000000" w:themeColor="text1"/>
        </w:rPr>
        <w:t xml:space="preserve"> </w:t>
      </w:r>
      <w:r w:rsidR="00587D20" w:rsidRPr="007B42FF">
        <w:rPr>
          <w:color w:val="000000" w:themeColor="text1"/>
        </w:rPr>
        <w:t>на 201</w:t>
      </w:r>
      <w:r w:rsidR="00587D20" w:rsidRPr="00587D20">
        <w:rPr>
          <w:color w:val="000000" w:themeColor="text1"/>
        </w:rPr>
        <w:t>8</w:t>
      </w:r>
      <w:r w:rsidR="00587D20" w:rsidRPr="007B42FF">
        <w:rPr>
          <w:color w:val="000000" w:themeColor="text1"/>
        </w:rPr>
        <w:t>-201</w:t>
      </w:r>
      <w:r w:rsidR="00587D20" w:rsidRPr="00587D20">
        <w:rPr>
          <w:color w:val="000000" w:themeColor="text1"/>
        </w:rPr>
        <w:t>9</w:t>
      </w:r>
      <w:r w:rsidR="00587D20" w:rsidRPr="007B42FF">
        <w:rPr>
          <w:color w:val="000000" w:themeColor="text1"/>
        </w:rPr>
        <w:t xml:space="preserve"> учебный год</w:t>
      </w:r>
      <w:r w:rsidRPr="007B42FF">
        <w:rPr>
          <w:color w:val="000000" w:themeColor="text1"/>
        </w:rPr>
        <w:t xml:space="preserve">, </w:t>
      </w:r>
      <w:r w:rsidR="000A3B19" w:rsidRPr="007B42FF">
        <w:rPr>
          <w:color w:val="000000" w:themeColor="text1"/>
        </w:rPr>
        <w:t xml:space="preserve">на основе  </w:t>
      </w:r>
      <w:r w:rsidR="00DC3ECC" w:rsidRPr="00FC73A7">
        <w:t>модернизированной программы развивающего курса «Мир логики» Н.Д.Рындиной.</w:t>
      </w:r>
    </w:p>
    <w:p w:rsidR="00604E40" w:rsidRDefault="00604E40" w:rsidP="00604E40">
      <w:pPr>
        <w:tabs>
          <w:tab w:val="left" w:pos="-284"/>
        </w:tabs>
        <w:spacing w:after="0" w:line="240" w:lineRule="auto"/>
        <w:ind w:firstLine="426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0125C" w:rsidRDefault="0000125C" w:rsidP="00604E40">
      <w:pPr>
        <w:tabs>
          <w:tab w:val="left" w:pos="-284"/>
        </w:tabs>
        <w:spacing w:after="0" w:line="240" w:lineRule="auto"/>
        <w:ind w:firstLine="426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B42F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Цели и задачи программы</w:t>
      </w:r>
    </w:p>
    <w:p w:rsidR="00DC3ECC" w:rsidRPr="00FC73A7" w:rsidRDefault="00DC3ECC" w:rsidP="00604E40">
      <w:pPr>
        <w:tabs>
          <w:tab w:val="left" w:pos="-284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b/>
          <w:sz w:val="24"/>
          <w:szCs w:val="24"/>
        </w:rPr>
        <w:t>Цель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FC73A7">
        <w:rPr>
          <w:rFonts w:ascii="Times New Roman" w:hAnsi="Times New Roman" w:cs="Times New Roman"/>
          <w:sz w:val="24"/>
          <w:szCs w:val="24"/>
        </w:rPr>
        <w:t xml:space="preserve">развитие и совершенствование познавательных процессов (внимания, восприятия, воображения, различных видов памяти, мышления) и формирование ключевых компетенций обучающихся. </w:t>
      </w:r>
    </w:p>
    <w:p w:rsidR="00DC3ECC" w:rsidRPr="00FC73A7" w:rsidRDefault="00DC3ECC" w:rsidP="00604E40">
      <w:pPr>
        <w:tabs>
          <w:tab w:val="left" w:pos="-284"/>
        </w:tabs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C73A7"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DC3ECC" w:rsidRPr="00FC73A7" w:rsidRDefault="00DC3ECC" w:rsidP="00604E40">
      <w:pPr>
        <w:pStyle w:val="ae"/>
        <w:numPr>
          <w:ilvl w:val="0"/>
          <w:numId w:val="13"/>
        </w:numPr>
        <w:tabs>
          <w:tab w:val="left" w:pos="-284"/>
        </w:tabs>
        <w:spacing w:before="0" w:after="0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создать условия для развития у детей познавательных интересов, формирование стремления ребенка к размышлению и поиску;</w:t>
      </w:r>
    </w:p>
    <w:p w:rsidR="00DC3ECC" w:rsidRPr="00FC73A7" w:rsidRDefault="00DC3ECC" w:rsidP="00604E40">
      <w:pPr>
        <w:pStyle w:val="ae"/>
        <w:numPr>
          <w:ilvl w:val="0"/>
          <w:numId w:val="13"/>
        </w:numPr>
        <w:tabs>
          <w:tab w:val="left" w:pos="-284"/>
        </w:tabs>
        <w:spacing w:before="0" w:after="0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обеспечить становление у детей развитых форм сознания и самосознания;</w:t>
      </w:r>
    </w:p>
    <w:p w:rsidR="00DC3ECC" w:rsidRPr="00FC73A7" w:rsidRDefault="00DC3ECC" w:rsidP="00604E40">
      <w:pPr>
        <w:pStyle w:val="ae"/>
        <w:numPr>
          <w:ilvl w:val="0"/>
          <w:numId w:val="13"/>
        </w:numPr>
        <w:tabs>
          <w:tab w:val="left" w:pos="-284"/>
        </w:tabs>
        <w:spacing w:before="0" w:after="0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обучить приемам поисковой и творческой деятельности;</w:t>
      </w:r>
    </w:p>
    <w:p w:rsidR="00DC3ECC" w:rsidRPr="00FC73A7" w:rsidRDefault="00DC3ECC" w:rsidP="00604E40">
      <w:pPr>
        <w:pStyle w:val="ae"/>
        <w:numPr>
          <w:ilvl w:val="0"/>
          <w:numId w:val="13"/>
        </w:numPr>
        <w:tabs>
          <w:tab w:val="left" w:pos="-284"/>
        </w:tabs>
        <w:spacing w:before="0" w:after="0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развивать  комплекс свойств личности, которые входят в понятие «творческие способности»;</w:t>
      </w:r>
    </w:p>
    <w:p w:rsidR="00DC3ECC" w:rsidRPr="00FC73A7" w:rsidRDefault="00DC3ECC" w:rsidP="00604E40">
      <w:pPr>
        <w:pStyle w:val="ae"/>
        <w:numPr>
          <w:ilvl w:val="0"/>
          <w:numId w:val="13"/>
        </w:numPr>
        <w:tabs>
          <w:tab w:val="left" w:pos="-284"/>
        </w:tabs>
        <w:spacing w:before="0" w:after="0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сформировать представление о математике как форме описания и методе познания окружающего мира.</w:t>
      </w:r>
    </w:p>
    <w:p w:rsidR="0000125C" w:rsidRPr="007B42FF" w:rsidRDefault="0000125C" w:rsidP="00604E40">
      <w:pPr>
        <w:tabs>
          <w:tab w:val="left" w:pos="-284"/>
        </w:tabs>
        <w:spacing w:after="0" w:line="240" w:lineRule="auto"/>
        <w:ind w:firstLine="426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0125C" w:rsidRPr="007B42FF" w:rsidRDefault="0000125C" w:rsidP="00604E40">
      <w:pPr>
        <w:tabs>
          <w:tab w:val="left" w:pos="-284"/>
        </w:tabs>
        <w:spacing w:after="0" w:line="360" w:lineRule="auto"/>
        <w:ind w:firstLine="426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B42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Данный кружок относится к </w:t>
      </w:r>
      <w:r w:rsidR="00587D20">
        <w:rPr>
          <w:rFonts w:ascii="Times New Roman" w:hAnsi="Times New Roman" w:cs="Times New Roman"/>
          <w:color w:val="000000" w:themeColor="text1"/>
          <w:sz w:val="24"/>
          <w:szCs w:val="24"/>
        </w:rPr>
        <w:t>естественнонаучному</w:t>
      </w:r>
      <w:r w:rsidR="006B0112" w:rsidRPr="007B42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B42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направлению.</w:t>
      </w:r>
    </w:p>
    <w:p w:rsidR="0000125C" w:rsidRPr="00DC3ECC" w:rsidRDefault="0000125C" w:rsidP="00604E40">
      <w:pPr>
        <w:tabs>
          <w:tab w:val="left" w:pos="-284"/>
        </w:tabs>
        <w:spacing w:after="0" w:line="360" w:lineRule="auto"/>
        <w:ind w:firstLine="426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7B42FF">
        <w:rPr>
          <w:rFonts w:ascii="Times New Roman" w:hAnsi="Times New Roman" w:cs="Times New Roman"/>
          <w:color w:val="000000" w:themeColor="text1"/>
          <w:sz w:val="24"/>
          <w:szCs w:val="24"/>
        </w:rPr>
        <w:t>Рабочая програм</w:t>
      </w:r>
      <w:r w:rsidR="00700CE9" w:rsidRPr="007B42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ма рассчитана на обучающихся </w:t>
      </w:r>
      <w:r w:rsidR="00DC3ECC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Pr="007B42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класс</w:t>
      </w:r>
      <w:r w:rsidR="00DC3ECC">
        <w:rPr>
          <w:rFonts w:ascii="Times New Roman" w:hAnsi="Times New Roman" w:cs="Times New Roman"/>
          <w:color w:val="000000" w:themeColor="text1"/>
          <w:sz w:val="24"/>
          <w:szCs w:val="24"/>
        </w:rPr>
        <w:t>а</w:t>
      </w:r>
      <w:r w:rsidRPr="007B42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 </w:t>
      </w:r>
      <w:r w:rsidR="00CD37B4">
        <w:rPr>
          <w:rFonts w:ascii="Times New Roman" w:hAnsi="Times New Roman" w:cs="Times New Roman"/>
          <w:color w:val="000000" w:themeColor="text1"/>
          <w:sz w:val="24"/>
          <w:szCs w:val="24"/>
        </w:rPr>
        <w:t>В</w:t>
      </w:r>
      <w:r w:rsidR="00CD37B4" w:rsidRPr="007B42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сего </w:t>
      </w:r>
      <w:r w:rsidR="00CD37B4"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  <w:r w:rsidR="00587D20" w:rsidRPr="00587D2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0 </w:t>
      </w:r>
      <w:r w:rsidR="00CD37B4" w:rsidRPr="007B42FF">
        <w:rPr>
          <w:rFonts w:ascii="Times New Roman" w:hAnsi="Times New Roman" w:cs="Times New Roman"/>
          <w:color w:val="000000" w:themeColor="text1"/>
          <w:sz w:val="24"/>
          <w:szCs w:val="24"/>
        </w:rPr>
        <w:t>час</w:t>
      </w:r>
      <w:r w:rsidR="00587D20">
        <w:rPr>
          <w:rFonts w:ascii="Times New Roman" w:hAnsi="Times New Roman" w:cs="Times New Roman"/>
          <w:color w:val="000000" w:themeColor="text1"/>
          <w:sz w:val="24"/>
          <w:szCs w:val="24"/>
        </w:rPr>
        <w:t>ов</w:t>
      </w:r>
      <w:r w:rsidR="00CD37B4" w:rsidRPr="007B42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год</w:t>
      </w:r>
      <w:r w:rsidR="00CD37B4">
        <w:rPr>
          <w:rFonts w:ascii="Times New Roman" w:hAnsi="Times New Roman" w:cs="Times New Roman"/>
          <w:color w:val="000000" w:themeColor="text1"/>
          <w:sz w:val="24"/>
          <w:szCs w:val="24"/>
        </w:rPr>
        <w:t>, 1</w:t>
      </w:r>
      <w:r w:rsidR="00CD37B4" w:rsidRPr="007B42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час в неделю </w:t>
      </w:r>
      <w:r w:rsidR="00CD37B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</w:t>
      </w:r>
      <w:r w:rsidR="00700CE9" w:rsidRPr="007B42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Занятия проходят </w:t>
      </w:r>
      <w:r w:rsidR="00700CE9" w:rsidRPr="00C96E24">
        <w:rPr>
          <w:rFonts w:ascii="Times New Roman" w:hAnsi="Times New Roman" w:cs="Times New Roman"/>
          <w:color w:val="000000" w:themeColor="text1"/>
          <w:sz w:val="24"/>
          <w:szCs w:val="24"/>
        </w:rPr>
        <w:t>в</w:t>
      </w:r>
      <w:r w:rsidR="00CD37B4" w:rsidRPr="00C96E2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четверг </w:t>
      </w:r>
      <w:r w:rsidRPr="00C96E24">
        <w:rPr>
          <w:rFonts w:ascii="Times New Roman" w:hAnsi="Times New Roman" w:cs="Times New Roman"/>
          <w:color w:val="000000" w:themeColor="text1"/>
          <w:sz w:val="24"/>
          <w:szCs w:val="24"/>
        </w:rPr>
        <w:t>с 1</w:t>
      </w:r>
      <w:r w:rsidR="00CD37B4" w:rsidRPr="00C96E24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Pr="00C96E24">
        <w:rPr>
          <w:rFonts w:ascii="Times New Roman" w:hAnsi="Times New Roman" w:cs="Times New Roman"/>
          <w:color w:val="000000" w:themeColor="text1"/>
          <w:sz w:val="24"/>
          <w:szCs w:val="24"/>
        </w:rPr>
        <w:t>.00 до 1</w:t>
      </w:r>
      <w:r w:rsidR="00CD37B4" w:rsidRPr="00C96E24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700CE9" w:rsidRPr="00C96E24">
        <w:rPr>
          <w:rFonts w:ascii="Times New Roman" w:hAnsi="Times New Roman" w:cs="Times New Roman"/>
          <w:color w:val="000000" w:themeColor="text1"/>
          <w:sz w:val="24"/>
          <w:szCs w:val="24"/>
        </w:rPr>
        <w:t>.00</w:t>
      </w:r>
      <w:r w:rsidR="006B0112" w:rsidRPr="00DC3EC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</w:p>
    <w:p w:rsidR="0000125C" w:rsidRDefault="0000125C" w:rsidP="00604E40">
      <w:pPr>
        <w:tabs>
          <w:tab w:val="left" w:pos="-284"/>
        </w:tabs>
        <w:spacing w:after="0" w:line="360" w:lineRule="auto"/>
        <w:ind w:firstLine="426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B42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Срок реализации программы </w:t>
      </w:r>
      <w:r w:rsidR="00CD37B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</w:t>
      </w:r>
      <w:r w:rsidRPr="007B42FF">
        <w:rPr>
          <w:rFonts w:ascii="Times New Roman" w:hAnsi="Times New Roman" w:cs="Times New Roman"/>
          <w:color w:val="000000" w:themeColor="text1"/>
          <w:sz w:val="24"/>
          <w:szCs w:val="24"/>
        </w:rPr>
        <w:t>один год.</w:t>
      </w:r>
    </w:p>
    <w:p w:rsidR="00DC3ECC" w:rsidRDefault="00DC3ECC" w:rsidP="00604E40">
      <w:pPr>
        <w:tabs>
          <w:tab w:val="left" w:pos="-284"/>
        </w:tabs>
        <w:spacing w:after="0" w:line="240" w:lineRule="auto"/>
        <w:ind w:firstLine="426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0125C" w:rsidRDefault="0000125C" w:rsidP="00604E40">
      <w:pPr>
        <w:tabs>
          <w:tab w:val="left" w:pos="-284"/>
        </w:tabs>
        <w:spacing w:after="0" w:line="240" w:lineRule="auto"/>
        <w:ind w:firstLine="426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B42F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Ожидаемые результаты</w:t>
      </w:r>
    </w:p>
    <w:p w:rsidR="00950237" w:rsidRPr="00FC73A7" w:rsidRDefault="00950237" w:rsidP="00604E40">
      <w:pPr>
        <w:tabs>
          <w:tab w:val="left" w:pos="-284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ab/>
        <w:t xml:space="preserve">В результате изучения данного курса </w:t>
      </w:r>
      <w:r w:rsidRPr="00FC73A7">
        <w:rPr>
          <w:rFonts w:ascii="Times New Roman" w:hAnsi="Times New Roman" w:cs="Times New Roman"/>
          <w:b/>
          <w:sz w:val="24"/>
          <w:szCs w:val="24"/>
        </w:rPr>
        <w:t>в 1 классе</w:t>
      </w:r>
      <w:r w:rsidRPr="00FC73A7">
        <w:rPr>
          <w:rFonts w:ascii="Times New Roman" w:hAnsi="Times New Roman" w:cs="Times New Roman"/>
          <w:sz w:val="24"/>
          <w:szCs w:val="24"/>
        </w:rPr>
        <w:t xml:space="preserve"> обучающиеся получат возможность формирования</w:t>
      </w:r>
    </w:p>
    <w:p w:rsidR="00950237" w:rsidRPr="00FC73A7" w:rsidRDefault="00950237" w:rsidP="00604E40">
      <w:pPr>
        <w:tabs>
          <w:tab w:val="left" w:pos="-284"/>
        </w:tabs>
        <w:spacing w:after="0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C73A7">
        <w:rPr>
          <w:rFonts w:ascii="Times New Roman" w:hAnsi="Times New Roman" w:cs="Times New Roman"/>
          <w:b/>
          <w:sz w:val="24"/>
          <w:szCs w:val="24"/>
        </w:rPr>
        <w:t>личностных результатов:</w:t>
      </w:r>
    </w:p>
    <w:p w:rsidR="00950237" w:rsidRPr="00FC73A7" w:rsidRDefault="00950237" w:rsidP="00604E40">
      <w:pPr>
        <w:numPr>
          <w:ilvl w:val="0"/>
          <w:numId w:val="17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определять и высказывать под руководством педагога самые простые общие для всех людей правила поведения при сотрудничестве (этические нормы);</w:t>
      </w:r>
    </w:p>
    <w:p w:rsidR="00950237" w:rsidRPr="00FC73A7" w:rsidRDefault="00950237" w:rsidP="00604E40">
      <w:pPr>
        <w:numPr>
          <w:ilvl w:val="0"/>
          <w:numId w:val="17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 xml:space="preserve">в предложенных педагогом ситуациях общения и сотрудничества, при поддержке других участников группы и педагога, делать выбор, как поступить, опираясь на этические нормы. </w:t>
      </w:r>
    </w:p>
    <w:p w:rsidR="00950237" w:rsidRPr="00FC73A7" w:rsidRDefault="00950237" w:rsidP="00604E40">
      <w:pPr>
        <w:tabs>
          <w:tab w:val="left" w:pos="-284"/>
        </w:tabs>
        <w:spacing w:after="0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FC73A7">
        <w:rPr>
          <w:rFonts w:ascii="Times New Roman" w:hAnsi="Times New Roman" w:cs="Times New Roman"/>
          <w:b/>
          <w:sz w:val="24"/>
          <w:szCs w:val="24"/>
        </w:rPr>
        <w:t>Метапредметные</w:t>
      </w:r>
      <w:proofErr w:type="spellEnd"/>
      <w:r w:rsidRPr="00FC73A7">
        <w:rPr>
          <w:rFonts w:ascii="Times New Roman" w:hAnsi="Times New Roman" w:cs="Times New Roman"/>
          <w:b/>
          <w:sz w:val="24"/>
          <w:szCs w:val="24"/>
        </w:rPr>
        <w:t xml:space="preserve"> результаты:</w:t>
      </w:r>
    </w:p>
    <w:p w:rsidR="00950237" w:rsidRPr="00FC73A7" w:rsidRDefault="00950237" w:rsidP="00604E40">
      <w:pPr>
        <w:tabs>
          <w:tab w:val="left" w:pos="-284"/>
        </w:tabs>
        <w:spacing w:after="0"/>
        <w:ind w:firstLine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C73A7">
        <w:rPr>
          <w:rFonts w:ascii="Times New Roman" w:hAnsi="Times New Roman" w:cs="Times New Roman"/>
          <w:i/>
          <w:sz w:val="24"/>
          <w:szCs w:val="24"/>
        </w:rPr>
        <w:t>Регулятивные УДД:</w:t>
      </w:r>
    </w:p>
    <w:p w:rsidR="00950237" w:rsidRPr="00FC73A7" w:rsidRDefault="00950237" w:rsidP="00604E40">
      <w:pPr>
        <w:numPr>
          <w:ilvl w:val="0"/>
          <w:numId w:val="18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определять и формулировать цель деятельности с помощью педагога;</w:t>
      </w:r>
    </w:p>
    <w:p w:rsidR="00950237" w:rsidRPr="00FC73A7" w:rsidRDefault="00950237" w:rsidP="00604E40">
      <w:pPr>
        <w:numPr>
          <w:ilvl w:val="0"/>
          <w:numId w:val="18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проговаривать последовательность действий;</w:t>
      </w:r>
    </w:p>
    <w:p w:rsidR="00950237" w:rsidRPr="00FC73A7" w:rsidRDefault="00950237" w:rsidP="00604E40">
      <w:pPr>
        <w:numPr>
          <w:ilvl w:val="0"/>
          <w:numId w:val="18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учиться высказывать свое предположение (версию);</w:t>
      </w:r>
    </w:p>
    <w:p w:rsidR="00950237" w:rsidRPr="00FC73A7" w:rsidRDefault="00950237" w:rsidP="00604E40">
      <w:pPr>
        <w:numPr>
          <w:ilvl w:val="0"/>
          <w:numId w:val="18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учиться работать по предложенному педагогом плану;</w:t>
      </w:r>
    </w:p>
    <w:p w:rsidR="00950237" w:rsidRPr="00FC73A7" w:rsidRDefault="00950237" w:rsidP="00604E40">
      <w:pPr>
        <w:numPr>
          <w:ilvl w:val="0"/>
          <w:numId w:val="18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 xml:space="preserve">учиться отличать </w:t>
      </w:r>
      <w:proofErr w:type="gramStart"/>
      <w:r w:rsidRPr="00FC73A7">
        <w:rPr>
          <w:rFonts w:ascii="Times New Roman" w:hAnsi="Times New Roman" w:cs="Times New Roman"/>
          <w:sz w:val="24"/>
          <w:szCs w:val="24"/>
        </w:rPr>
        <w:t>верно</w:t>
      </w:r>
      <w:proofErr w:type="gramEnd"/>
      <w:r w:rsidRPr="00FC73A7">
        <w:rPr>
          <w:rFonts w:ascii="Times New Roman" w:hAnsi="Times New Roman" w:cs="Times New Roman"/>
          <w:sz w:val="24"/>
          <w:szCs w:val="24"/>
        </w:rPr>
        <w:t xml:space="preserve"> выполненное задание от неверного;</w:t>
      </w:r>
    </w:p>
    <w:p w:rsidR="00950237" w:rsidRPr="00FC73A7" w:rsidRDefault="00950237" w:rsidP="00604E40">
      <w:pPr>
        <w:numPr>
          <w:ilvl w:val="0"/>
          <w:numId w:val="18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учиться совместно с педагогом и другими учениками давать эмоциональную оценку деятельности товарищей.</w:t>
      </w:r>
    </w:p>
    <w:p w:rsidR="00950237" w:rsidRPr="00FC73A7" w:rsidRDefault="00950237" w:rsidP="00604E40">
      <w:pPr>
        <w:tabs>
          <w:tab w:val="left" w:pos="-284"/>
        </w:tabs>
        <w:spacing w:after="0"/>
        <w:ind w:firstLine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C73A7">
        <w:rPr>
          <w:rFonts w:ascii="Times New Roman" w:hAnsi="Times New Roman" w:cs="Times New Roman"/>
          <w:i/>
          <w:sz w:val="24"/>
          <w:szCs w:val="24"/>
        </w:rPr>
        <w:t>Познавательные УДД:</w:t>
      </w:r>
    </w:p>
    <w:p w:rsidR="00950237" w:rsidRPr="00FC73A7" w:rsidRDefault="00950237" w:rsidP="00604E40">
      <w:pPr>
        <w:numPr>
          <w:ilvl w:val="0"/>
          <w:numId w:val="19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ориентироваться в своей системе знаний: отличать новое от уже известного с помощью педагога;</w:t>
      </w:r>
    </w:p>
    <w:p w:rsidR="00950237" w:rsidRPr="00FC73A7" w:rsidRDefault="00950237" w:rsidP="00604E40">
      <w:pPr>
        <w:numPr>
          <w:ilvl w:val="0"/>
          <w:numId w:val="19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учиться добывать новые знания: находить ответы на вопросы, используя свой жизненный опыт, информацию, полученную от педагога, и используя учебную литературу;</w:t>
      </w:r>
    </w:p>
    <w:p w:rsidR="00950237" w:rsidRPr="00FC73A7" w:rsidRDefault="00950237" w:rsidP="00604E40">
      <w:pPr>
        <w:numPr>
          <w:ilvl w:val="0"/>
          <w:numId w:val="19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учиться овладевать измерительными инструментами.</w:t>
      </w:r>
    </w:p>
    <w:p w:rsidR="00950237" w:rsidRPr="00FC73A7" w:rsidRDefault="00950237" w:rsidP="00604E40">
      <w:pPr>
        <w:tabs>
          <w:tab w:val="left" w:pos="-284"/>
        </w:tabs>
        <w:spacing w:after="0"/>
        <w:ind w:firstLine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C73A7">
        <w:rPr>
          <w:rFonts w:ascii="Times New Roman" w:hAnsi="Times New Roman" w:cs="Times New Roman"/>
          <w:i/>
          <w:sz w:val="24"/>
          <w:szCs w:val="24"/>
        </w:rPr>
        <w:t>Коммуникативные УДД:</w:t>
      </w:r>
    </w:p>
    <w:p w:rsidR="00950237" w:rsidRPr="00FC73A7" w:rsidRDefault="00950237" w:rsidP="00604E40">
      <w:pPr>
        <w:numPr>
          <w:ilvl w:val="0"/>
          <w:numId w:val="20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учиться выражать свои мысли;</w:t>
      </w:r>
    </w:p>
    <w:p w:rsidR="00950237" w:rsidRPr="00FC73A7" w:rsidRDefault="00950237" w:rsidP="00604E40">
      <w:pPr>
        <w:numPr>
          <w:ilvl w:val="0"/>
          <w:numId w:val="20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учиться объяснять свое несогласие и пытаться договориться;</w:t>
      </w:r>
    </w:p>
    <w:p w:rsidR="00950237" w:rsidRPr="00FC73A7" w:rsidRDefault="00950237" w:rsidP="00604E40">
      <w:pPr>
        <w:numPr>
          <w:ilvl w:val="0"/>
          <w:numId w:val="20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овладевать навыками сотрудничества в группе в совместном решении учебной задачи.</w:t>
      </w:r>
    </w:p>
    <w:p w:rsidR="00587D20" w:rsidRDefault="00587D20" w:rsidP="00604E40">
      <w:pPr>
        <w:tabs>
          <w:tab w:val="left" w:pos="-284"/>
        </w:tabs>
        <w:spacing w:after="0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50237" w:rsidRPr="00FC73A7" w:rsidRDefault="00950237" w:rsidP="00604E40">
      <w:pPr>
        <w:tabs>
          <w:tab w:val="left" w:pos="-284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b/>
          <w:sz w:val="24"/>
          <w:szCs w:val="24"/>
        </w:rPr>
        <w:lastRenderedPageBreak/>
        <w:t>Предметными результатами</w:t>
      </w:r>
      <w:r w:rsidRPr="00FC73A7">
        <w:rPr>
          <w:rFonts w:ascii="Times New Roman" w:hAnsi="Times New Roman" w:cs="Times New Roman"/>
          <w:sz w:val="24"/>
          <w:szCs w:val="24"/>
        </w:rPr>
        <w:t xml:space="preserve"> являются формирование следующих умений:</w:t>
      </w:r>
    </w:p>
    <w:p w:rsidR="00950237" w:rsidRPr="00FC73A7" w:rsidRDefault="00950237" w:rsidP="00604E40">
      <w:pPr>
        <w:numPr>
          <w:ilvl w:val="0"/>
          <w:numId w:val="21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сравнивать предметы по заданному свойству;</w:t>
      </w:r>
    </w:p>
    <w:p w:rsidR="00950237" w:rsidRPr="00FC73A7" w:rsidRDefault="00950237" w:rsidP="00604E40">
      <w:pPr>
        <w:numPr>
          <w:ilvl w:val="0"/>
          <w:numId w:val="21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определять целое и часть;</w:t>
      </w:r>
    </w:p>
    <w:p w:rsidR="00950237" w:rsidRPr="00FC73A7" w:rsidRDefault="00950237" w:rsidP="00604E40">
      <w:pPr>
        <w:numPr>
          <w:ilvl w:val="0"/>
          <w:numId w:val="21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 xml:space="preserve">устанавливать общие признаки;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50237" w:rsidRPr="00FC73A7" w:rsidRDefault="00950237" w:rsidP="00604E40">
      <w:pPr>
        <w:numPr>
          <w:ilvl w:val="0"/>
          <w:numId w:val="21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находить закономерность в значении признаков, в расположении предметов;</w:t>
      </w:r>
    </w:p>
    <w:p w:rsidR="00950237" w:rsidRPr="00FC73A7" w:rsidRDefault="00950237" w:rsidP="00604E40">
      <w:pPr>
        <w:numPr>
          <w:ilvl w:val="0"/>
          <w:numId w:val="21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определять последовательность действий;</w:t>
      </w:r>
    </w:p>
    <w:p w:rsidR="00950237" w:rsidRPr="00FC73A7" w:rsidRDefault="00950237" w:rsidP="00604E40">
      <w:pPr>
        <w:numPr>
          <w:ilvl w:val="0"/>
          <w:numId w:val="21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находить истинные и ложные высказывания;</w:t>
      </w:r>
    </w:p>
    <w:p w:rsidR="00950237" w:rsidRPr="00FC73A7" w:rsidRDefault="00950237" w:rsidP="00604E40">
      <w:pPr>
        <w:numPr>
          <w:ilvl w:val="0"/>
          <w:numId w:val="21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наделять предметы новыми свойствами;</w:t>
      </w:r>
    </w:p>
    <w:p w:rsidR="00950237" w:rsidRPr="00FC73A7" w:rsidRDefault="00950237" w:rsidP="00604E40">
      <w:pPr>
        <w:numPr>
          <w:ilvl w:val="0"/>
          <w:numId w:val="21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переносить свойства с одних предметов на другие.</w:t>
      </w:r>
    </w:p>
    <w:p w:rsidR="00DC3ECC" w:rsidRPr="00FC73A7" w:rsidRDefault="00DC3ECC" w:rsidP="00604E40">
      <w:pPr>
        <w:tabs>
          <w:tab w:val="left" w:pos="-284"/>
        </w:tabs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C73A7"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FC73A7">
        <w:rPr>
          <w:rFonts w:ascii="Times New Roman" w:hAnsi="Times New Roman" w:cs="Times New Roman"/>
          <w:b/>
          <w:sz w:val="24"/>
          <w:szCs w:val="24"/>
        </w:rPr>
        <w:t>Формы занятий:</w:t>
      </w:r>
    </w:p>
    <w:p w:rsidR="00DC3ECC" w:rsidRPr="00FC73A7" w:rsidRDefault="00DC3ECC" w:rsidP="00604E40">
      <w:pPr>
        <w:numPr>
          <w:ilvl w:val="0"/>
          <w:numId w:val="16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 xml:space="preserve">по количеству детей, участвующих в занятии: </w:t>
      </w:r>
      <w:proofErr w:type="gramStart"/>
      <w:r w:rsidRPr="00FC73A7">
        <w:rPr>
          <w:rFonts w:ascii="Times New Roman" w:hAnsi="Times New Roman" w:cs="Times New Roman"/>
          <w:sz w:val="24"/>
          <w:szCs w:val="24"/>
        </w:rPr>
        <w:t>коллективная</w:t>
      </w:r>
      <w:proofErr w:type="gramEnd"/>
      <w:r w:rsidRPr="00FC73A7">
        <w:rPr>
          <w:rFonts w:ascii="Times New Roman" w:hAnsi="Times New Roman" w:cs="Times New Roman"/>
          <w:sz w:val="24"/>
          <w:szCs w:val="24"/>
        </w:rPr>
        <w:t>, групповая;</w:t>
      </w:r>
    </w:p>
    <w:p w:rsidR="00DC3ECC" w:rsidRPr="00FC73A7" w:rsidRDefault="00DC3ECC" w:rsidP="00604E40">
      <w:pPr>
        <w:numPr>
          <w:ilvl w:val="0"/>
          <w:numId w:val="16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по особенностям коммуникативного взаимодействия: практикум, тренинг, семинар, игра;</w:t>
      </w:r>
    </w:p>
    <w:p w:rsidR="00DC3ECC" w:rsidRDefault="00DC3ECC" w:rsidP="00604E40">
      <w:pPr>
        <w:numPr>
          <w:ilvl w:val="0"/>
          <w:numId w:val="16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>по дидактической цели: вводные занятия, занятия по углублению знаний, практические занятия, комбинированные формы занятий.</w:t>
      </w:r>
    </w:p>
    <w:p w:rsidR="00950237" w:rsidRDefault="00950237" w:rsidP="00604E40">
      <w:pPr>
        <w:tabs>
          <w:tab w:val="left" w:pos="-284"/>
        </w:tabs>
        <w:suppressAutoHyphens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b/>
          <w:sz w:val="24"/>
          <w:szCs w:val="24"/>
        </w:rPr>
        <w:t>Виды деятельности:</w:t>
      </w:r>
      <w:r w:rsidRPr="00FC73A7">
        <w:rPr>
          <w:rFonts w:ascii="Times New Roman" w:hAnsi="Times New Roman" w:cs="Times New Roman"/>
          <w:sz w:val="24"/>
          <w:szCs w:val="24"/>
        </w:rPr>
        <w:t xml:space="preserve"> игровая, познавательная.</w:t>
      </w:r>
    </w:p>
    <w:p w:rsidR="00950237" w:rsidRDefault="00950237" w:rsidP="00604E40">
      <w:pPr>
        <w:tabs>
          <w:tab w:val="left" w:pos="-284"/>
        </w:tabs>
        <w:spacing w:after="0"/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50237" w:rsidRPr="00FC73A7" w:rsidRDefault="00950237" w:rsidP="00604E40">
      <w:pPr>
        <w:tabs>
          <w:tab w:val="left" w:pos="-284"/>
        </w:tabs>
        <w:spacing w:after="0"/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73A7">
        <w:rPr>
          <w:rFonts w:ascii="Times New Roman" w:hAnsi="Times New Roman" w:cs="Times New Roman"/>
          <w:b/>
          <w:sz w:val="24"/>
          <w:szCs w:val="24"/>
        </w:rPr>
        <w:t>Содержание программы</w:t>
      </w:r>
    </w:p>
    <w:p w:rsidR="00950237" w:rsidRPr="00FC73A7" w:rsidRDefault="00950237" w:rsidP="00604E40">
      <w:pPr>
        <w:pStyle w:val="ae"/>
        <w:numPr>
          <w:ilvl w:val="0"/>
          <w:numId w:val="22"/>
        </w:numPr>
        <w:tabs>
          <w:tab w:val="left" w:pos="-284"/>
        </w:tabs>
        <w:spacing w:before="0" w:after="0"/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C73A7">
        <w:rPr>
          <w:rFonts w:ascii="Times New Roman" w:hAnsi="Times New Roman" w:cs="Times New Roman"/>
          <w:b/>
          <w:sz w:val="24"/>
          <w:szCs w:val="24"/>
        </w:rPr>
        <w:t xml:space="preserve">Свойства, признаки и составные части предметов. </w:t>
      </w:r>
    </w:p>
    <w:p w:rsidR="00950237" w:rsidRPr="00FC73A7" w:rsidRDefault="00950237" w:rsidP="00604E40">
      <w:pPr>
        <w:tabs>
          <w:tab w:val="left" w:pos="-284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 xml:space="preserve">    </w:t>
      </w:r>
      <w:r w:rsidRPr="00FC73A7">
        <w:rPr>
          <w:rFonts w:ascii="Times New Roman" w:hAnsi="Times New Roman" w:cs="Times New Roman"/>
          <w:sz w:val="24"/>
          <w:szCs w:val="24"/>
        </w:rPr>
        <w:tab/>
        <w:t xml:space="preserve"> Свойства предметов. Множества предметов, обладающие указанным свойством. Целое и часть. Признаки предметов. Закономерности в значении признаков у серии предметов.</w:t>
      </w:r>
    </w:p>
    <w:p w:rsidR="00950237" w:rsidRPr="00FC73A7" w:rsidRDefault="00950237" w:rsidP="00604E40">
      <w:pPr>
        <w:pStyle w:val="ae"/>
        <w:numPr>
          <w:ilvl w:val="0"/>
          <w:numId w:val="22"/>
        </w:numPr>
        <w:tabs>
          <w:tab w:val="left" w:pos="-284"/>
        </w:tabs>
        <w:spacing w:before="0" w:after="0"/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C73A7">
        <w:rPr>
          <w:rFonts w:ascii="Times New Roman" w:hAnsi="Times New Roman" w:cs="Times New Roman"/>
          <w:b/>
          <w:sz w:val="24"/>
          <w:szCs w:val="24"/>
        </w:rPr>
        <w:t xml:space="preserve">Действия предметов. </w:t>
      </w:r>
    </w:p>
    <w:p w:rsidR="00950237" w:rsidRPr="00FC73A7" w:rsidRDefault="00950237" w:rsidP="00604E40">
      <w:pPr>
        <w:tabs>
          <w:tab w:val="left" w:pos="-284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 xml:space="preserve">    </w:t>
      </w:r>
      <w:r w:rsidRPr="00FC73A7">
        <w:rPr>
          <w:rFonts w:ascii="Times New Roman" w:hAnsi="Times New Roman" w:cs="Times New Roman"/>
          <w:sz w:val="24"/>
          <w:szCs w:val="24"/>
        </w:rPr>
        <w:tab/>
        <w:t xml:space="preserve"> Последовательность действий, заданная устно и графически. Порядок действий, ведущий к заданной цели. Целое действие и его части.</w:t>
      </w:r>
    </w:p>
    <w:p w:rsidR="00950237" w:rsidRPr="00FC73A7" w:rsidRDefault="00950237" w:rsidP="00604E40">
      <w:pPr>
        <w:numPr>
          <w:ilvl w:val="0"/>
          <w:numId w:val="22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C73A7">
        <w:rPr>
          <w:rFonts w:ascii="Times New Roman" w:hAnsi="Times New Roman" w:cs="Times New Roman"/>
          <w:b/>
          <w:sz w:val="24"/>
          <w:szCs w:val="24"/>
        </w:rPr>
        <w:t xml:space="preserve">Элементы логики. </w:t>
      </w:r>
    </w:p>
    <w:p w:rsidR="00950237" w:rsidRPr="00FC73A7" w:rsidRDefault="00C96E24" w:rsidP="00604E40">
      <w:pPr>
        <w:tabs>
          <w:tab w:val="left" w:pos="-284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950237" w:rsidRPr="00FC73A7">
        <w:rPr>
          <w:rFonts w:ascii="Times New Roman" w:hAnsi="Times New Roman" w:cs="Times New Roman"/>
          <w:sz w:val="24"/>
          <w:szCs w:val="24"/>
        </w:rPr>
        <w:t>Высказывания. Истинные и ложные высказывания. Отрицания. Логическая операция «и».</w:t>
      </w:r>
    </w:p>
    <w:p w:rsidR="00950237" w:rsidRPr="00FC73A7" w:rsidRDefault="00950237" w:rsidP="00604E40">
      <w:pPr>
        <w:numPr>
          <w:ilvl w:val="0"/>
          <w:numId w:val="22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C73A7">
        <w:rPr>
          <w:rFonts w:ascii="Times New Roman" w:hAnsi="Times New Roman" w:cs="Times New Roman"/>
          <w:b/>
          <w:sz w:val="24"/>
          <w:szCs w:val="24"/>
        </w:rPr>
        <w:t xml:space="preserve">Сравнение. </w:t>
      </w:r>
    </w:p>
    <w:p w:rsidR="00950237" w:rsidRPr="00FC73A7" w:rsidRDefault="00950237" w:rsidP="00604E40">
      <w:pPr>
        <w:tabs>
          <w:tab w:val="left" w:pos="-284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 xml:space="preserve">    </w:t>
      </w:r>
      <w:r w:rsidRPr="00FC73A7">
        <w:rPr>
          <w:rFonts w:ascii="Times New Roman" w:hAnsi="Times New Roman" w:cs="Times New Roman"/>
          <w:sz w:val="24"/>
          <w:szCs w:val="24"/>
        </w:rPr>
        <w:tab/>
        <w:t xml:space="preserve"> Функциональные признаки предметов. Установление общих признаков. Выделение основания для сравнения. Сопоставление объектов по данному основанию.</w:t>
      </w:r>
    </w:p>
    <w:p w:rsidR="00950237" w:rsidRPr="00FC73A7" w:rsidRDefault="00950237" w:rsidP="00604E40">
      <w:pPr>
        <w:numPr>
          <w:ilvl w:val="0"/>
          <w:numId w:val="22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C73A7">
        <w:rPr>
          <w:rFonts w:ascii="Times New Roman" w:hAnsi="Times New Roman" w:cs="Times New Roman"/>
          <w:b/>
          <w:sz w:val="24"/>
          <w:szCs w:val="24"/>
        </w:rPr>
        <w:t xml:space="preserve">Комбинаторика. </w:t>
      </w:r>
    </w:p>
    <w:p w:rsidR="00950237" w:rsidRPr="00FC73A7" w:rsidRDefault="00950237" w:rsidP="00604E40">
      <w:pPr>
        <w:tabs>
          <w:tab w:val="left" w:pos="-284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 xml:space="preserve">   </w:t>
      </w:r>
      <w:r w:rsidRPr="00FC73A7">
        <w:rPr>
          <w:rFonts w:ascii="Times New Roman" w:hAnsi="Times New Roman" w:cs="Times New Roman"/>
          <w:sz w:val="24"/>
          <w:szCs w:val="24"/>
        </w:rPr>
        <w:tab/>
        <w:t xml:space="preserve">  Хаотичный и систематический перебор вариантов.</w:t>
      </w:r>
    </w:p>
    <w:p w:rsidR="00950237" w:rsidRPr="00FC73A7" w:rsidRDefault="00950237" w:rsidP="00604E40">
      <w:pPr>
        <w:numPr>
          <w:ilvl w:val="0"/>
          <w:numId w:val="22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C73A7">
        <w:rPr>
          <w:rFonts w:ascii="Times New Roman" w:hAnsi="Times New Roman" w:cs="Times New Roman"/>
          <w:b/>
          <w:sz w:val="24"/>
          <w:szCs w:val="24"/>
        </w:rPr>
        <w:t xml:space="preserve">Развитие творческого воображения. </w:t>
      </w:r>
    </w:p>
    <w:p w:rsidR="00950237" w:rsidRPr="00FC73A7" w:rsidRDefault="00950237" w:rsidP="00604E40">
      <w:pPr>
        <w:tabs>
          <w:tab w:val="left" w:pos="-284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 xml:space="preserve">    </w:t>
      </w:r>
      <w:r w:rsidRPr="00FC73A7">
        <w:rPr>
          <w:rFonts w:ascii="Times New Roman" w:hAnsi="Times New Roman" w:cs="Times New Roman"/>
          <w:sz w:val="24"/>
          <w:szCs w:val="24"/>
        </w:rPr>
        <w:tab/>
        <w:t xml:space="preserve"> Наделение предметов новыми свойствами. Перенос свойств. Рассмотрение положительных и отрицательных сторон одних и тех же свой</w:t>
      </w:r>
      <w:proofErr w:type="gramStart"/>
      <w:r w:rsidRPr="00FC73A7">
        <w:rPr>
          <w:rFonts w:ascii="Times New Roman" w:hAnsi="Times New Roman" w:cs="Times New Roman"/>
          <w:sz w:val="24"/>
          <w:szCs w:val="24"/>
        </w:rPr>
        <w:t>ств пр</w:t>
      </w:r>
      <w:proofErr w:type="gramEnd"/>
      <w:r w:rsidRPr="00FC73A7">
        <w:rPr>
          <w:rFonts w:ascii="Times New Roman" w:hAnsi="Times New Roman" w:cs="Times New Roman"/>
          <w:sz w:val="24"/>
          <w:szCs w:val="24"/>
        </w:rPr>
        <w:t>едметов.</w:t>
      </w:r>
    </w:p>
    <w:p w:rsidR="00950237" w:rsidRPr="00FC73A7" w:rsidRDefault="00950237" w:rsidP="00604E40">
      <w:pPr>
        <w:numPr>
          <w:ilvl w:val="0"/>
          <w:numId w:val="22"/>
        </w:numPr>
        <w:tabs>
          <w:tab w:val="left" w:pos="-284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C73A7">
        <w:rPr>
          <w:rFonts w:ascii="Times New Roman" w:hAnsi="Times New Roman" w:cs="Times New Roman"/>
          <w:b/>
          <w:sz w:val="24"/>
          <w:szCs w:val="24"/>
        </w:rPr>
        <w:t xml:space="preserve">Практический материал. </w:t>
      </w:r>
    </w:p>
    <w:p w:rsidR="00950237" w:rsidRPr="00FC73A7" w:rsidRDefault="00950237" w:rsidP="00604E40">
      <w:pPr>
        <w:tabs>
          <w:tab w:val="left" w:pos="-284"/>
        </w:tabs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C73A7">
        <w:rPr>
          <w:rFonts w:ascii="Times New Roman" w:hAnsi="Times New Roman" w:cs="Times New Roman"/>
          <w:sz w:val="24"/>
          <w:szCs w:val="24"/>
        </w:rPr>
        <w:t xml:space="preserve">   </w:t>
      </w:r>
      <w:r w:rsidRPr="00FC73A7">
        <w:rPr>
          <w:rFonts w:ascii="Times New Roman" w:hAnsi="Times New Roman" w:cs="Times New Roman"/>
          <w:sz w:val="24"/>
          <w:szCs w:val="24"/>
        </w:rPr>
        <w:tab/>
        <w:t xml:space="preserve">  Логические упражнения. Логические задачи. Задачи-шутки. Логические игры.</w:t>
      </w:r>
    </w:p>
    <w:p w:rsidR="00950237" w:rsidRDefault="00950237" w:rsidP="00950237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50237" w:rsidRDefault="0095023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950237" w:rsidRPr="00FC73A7" w:rsidRDefault="00950237" w:rsidP="0095023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73A7">
        <w:rPr>
          <w:rFonts w:ascii="Times New Roman" w:hAnsi="Times New Roman" w:cs="Times New Roman"/>
          <w:b/>
          <w:sz w:val="24"/>
          <w:szCs w:val="24"/>
        </w:rPr>
        <w:lastRenderedPageBreak/>
        <w:t>Календарно – тематическое планирование</w:t>
      </w:r>
    </w:p>
    <w:p w:rsidR="00950237" w:rsidRPr="00FC73A7" w:rsidRDefault="00950237" w:rsidP="0095023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73A7">
        <w:rPr>
          <w:rFonts w:ascii="Times New Roman" w:hAnsi="Times New Roman" w:cs="Times New Roman"/>
          <w:b/>
          <w:sz w:val="24"/>
          <w:szCs w:val="24"/>
        </w:rPr>
        <w:t>1 класс</w:t>
      </w:r>
    </w:p>
    <w:tbl>
      <w:tblPr>
        <w:tblW w:w="105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11"/>
        <w:gridCol w:w="5923"/>
        <w:gridCol w:w="1126"/>
        <w:gridCol w:w="855"/>
        <w:gridCol w:w="858"/>
        <w:gridCol w:w="1100"/>
      </w:tblGrid>
      <w:tr w:rsidR="00950237" w:rsidRPr="00FC73A7" w:rsidTr="00CD37B4">
        <w:trPr>
          <w:trHeight w:val="274"/>
        </w:trPr>
        <w:tc>
          <w:tcPr>
            <w:tcW w:w="711" w:type="dxa"/>
            <w:vMerge w:val="restart"/>
            <w:shd w:val="clear" w:color="auto" w:fill="auto"/>
          </w:tcPr>
          <w:p w:rsidR="00950237" w:rsidRPr="008B5C31" w:rsidRDefault="00950237" w:rsidP="000C29EB">
            <w:pPr>
              <w:pStyle w:val="ac"/>
              <w:jc w:val="center"/>
              <w:rPr>
                <w:rFonts w:ascii="Times New Roman" w:hAnsi="Times New Roman" w:cs="Times New Roman"/>
                <w:b/>
              </w:rPr>
            </w:pPr>
            <w:r w:rsidRPr="008B5C31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8B5C31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8B5C31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8B5C31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5923" w:type="dxa"/>
            <w:vMerge w:val="restart"/>
            <w:shd w:val="clear" w:color="auto" w:fill="auto"/>
          </w:tcPr>
          <w:p w:rsidR="00950237" w:rsidRPr="008B5C31" w:rsidRDefault="00950237" w:rsidP="000C29EB">
            <w:pPr>
              <w:pStyle w:val="ac"/>
              <w:jc w:val="center"/>
              <w:rPr>
                <w:rFonts w:ascii="Times New Roman" w:hAnsi="Times New Roman" w:cs="Times New Roman"/>
                <w:b/>
              </w:rPr>
            </w:pPr>
            <w:r w:rsidRPr="008B5C31">
              <w:rPr>
                <w:rFonts w:ascii="Times New Roman" w:hAnsi="Times New Roman" w:cs="Times New Roman"/>
                <w:b/>
              </w:rPr>
              <w:t>Тема</w:t>
            </w:r>
          </w:p>
        </w:tc>
        <w:tc>
          <w:tcPr>
            <w:tcW w:w="1126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950237" w:rsidRPr="008B5C31" w:rsidRDefault="00950237" w:rsidP="00950237">
            <w:pPr>
              <w:pStyle w:val="ac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8B5C31">
              <w:rPr>
                <w:rFonts w:ascii="Times New Roman" w:hAnsi="Times New Roman" w:cs="Times New Roman"/>
                <w:b/>
              </w:rPr>
              <w:t>Кол</w:t>
            </w:r>
            <w:proofErr w:type="gramStart"/>
            <w:r w:rsidRPr="008B5C31">
              <w:rPr>
                <w:rFonts w:ascii="Times New Roman" w:hAnsi="Times New Roman" w:cs="Times New Roman"/>
                <w:b/>
              </w:rPr>
              <w:t>.ч</w:t>
            </w:r>
            <w:proofErr w:type="gramEnd"/>
            <w:r w:rsidRPr="008B5C31">
              <w:rPr>
                <w:rFonts w:ascii="Times New Roman" w:hAnsi="Times New Roman" w:cs="Times New Roman"/>
                <w:b/>
              </w:rPr>
              <w:t>ас</w:t>
            </w:r>
            <w:proofErr w:type="spellEnd"/>
            <w:r w:rsidRPr="008B5C31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713" w:type="dxa"/>
            <w:gridSpan w:val="2"/>
          </w:tcPr>
          <w:p w:rsidR="00950237" w:rsidRPr="008B5C31" w:rsidRDefault="00950237" w:rsidP="000C29EB">
            <w:pPr>
              <w:pStyle w:val="ac"/>
              <w:jc w:val="center"/>
              <w:rPr>
                <w:rFonts w:ascii="Times New Roman" w:hAnsi="Times New Roman" w:cs="Times New Roman"/>
                <w:b/>
              </w:rPr>
            </w:pPr>
            <w:r w:rsidRPr="008B5C31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1100" w:type="dxa"/>
            <w:vMerge w:val="restart"/>
          </w:tcPr>
          <w:p w:rsidR="00950237" w:rsidRPr="008B5C31" w:rsidRDefault="00950237" w:rsidP="000C29EB">
            <w:pPr>
              <w:pStyle w:val="ac"/>
              <w:jc w:val="center"/>
              <w:rPr>
                <w:rFonts w:ascii="Times New Roman" w:hAnsi="Times New Roman" w:cs="Times New Roman"/>
                <w:b/>
              </w:rPr>
            </w:pPr>
            <w:r w:rsidRPr="008B5C31">
              <w:rPr>
                <w:rFonts w:ascii="Times New Roman" w:hAnsi="Times New Roman" w:cs="Times New Roman"/>
                <w:b/>
              </w:rPr>
              <w:t>Прим.</w:t>
            </w:r>
          </w:p>
        </w:tc>
      </w:tr>
      <w:tr w:rsidR="00950237" w:rsidRPr="00FC73A7" w:rsidTr="00CD37B4">
        <w:trPr>
          <w:trHeight w:val="367"/>
        </w:trPr>
        <w:tc>
          <w:tcPr>
            <w:tcW w:w="711" w:type="dxa"/>
            <w:vMerge/>
            <w:shd w:val="clear" w:color="auto" w:fill="auto"/>
          </w:tcPr>
          <w:p w:rsidR="00950237" w:rsidRPr="008B5C31" w:rsidRDefault="00950237" w:rsidP="000C29EB">
            <w:pPr>
              <w:pStyle w:val="ac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923" w:type="dxa"/>
            <w:vMerge/>
            <w:shd w:val="clear" w:color="auto" w:fill="auto"/>
          </w:tcPr>
          <w:p w:rsidR="00950237" w:rsidRPr="008B5C31" w:rsidRDefault="00950237" w:rsidP="000C29EB">
            <w:pPr>
              <w:pStyle w:val="ac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26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950237" w:rsidRPr="008B5C31" w:rsidRDefault="00950237" w:rsidP="00950237">
            <w:pPr>
              <w:pStyle w:val="ac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5" w:type="dxa"/>
            <w:tcBorders>
              <w:top w:val="single" w:sz="4" w:space="0" w:color="auto"/>
            </w:tcBorders>
          </w:tcPr>
          <w:p w:rsidR="00950237" w:rsidRPr="008B5C31" w:rsidRDefault="00950237" w:rsidP="000C29EB">
            <w:pPr>
              <w:pStyle w:val="ac"/>
              <w:jc w:val="center"/>
              <w:rPr>
                <w:rFonts w:ascii="Times New Roman" w:hAnsi="Times New Roman" w:cs="Times New Roman"/>
                <w:b/>
              </w:rPr>
            </w:pPr>
            <w:r w:rsidRPr="008B5C31">
              <w:rPr>
                <w:rFonts w:ascii="Times New Roman" w:hAnsi="Times New Roman" w:cs="Times New Roman"/>
                <w:b/>
              </w:rPr>
              <w:t>План</w:t>
            </w:r>
          </w:p>
        </w:tc>
        <w:tc>
          <w:tcPr>
            <w:tcW w:w="858" w:type="dxa"/>
          </w:tcPr>
          <w:p w:rsidR="00950237" w:rsidRPr="008B5C31" w:rsidRDefault="00950237" w:rsidP="000C29EB">
            <w:pPr>
              <w:pStyle w:val="ac"/>
              <w:jc w:val="center"/>
              <w:rPr>
                <w:rFonts w:ascii="Times New Roman" w:hAnsi="Times New Roman" w:cs="Times New Roman"/>
                <w:b/>
              </w:rPr>
            </w:pPr>
            <w:r w:rsidRPr="008B5C31">
              <w:rPr>
                <w:rFonts w:ascii="Times New Roman" w:hAnsi="Times New Roman" w:cs="Times New Roman"/>
                <w:b/>
              </w:rPr>
              <w:t>Факт</w:t>
            </w:r>
          </w:p>
        </w:tc>
        <w:tc>
          <w:tcPr>
            <w:tcW w:w="1100" w:type="dxa"/>
            <w:vMerge/>
          </w:tcPr>
          <w:p w:rsidR="00950237" w:rsidRPr="008B5C31" w:rsidRDefault="00950237" w:rsidP="000C29EB">
            <w:pPr>
              <w:pStyle w:val="ac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950237" w:rsidRPr="00FC73A7" w:rsidTr="00244196">
        <w:trPr>
          <w:trHeight w:val="256"/>
        </w:trPr>
        <w:tc>
          <w:tcPr>
            <w:tcW w:w="711" w:type="dxa"/>
            <w:shd w:val="clear" w:color="auto" w:fill="auto"/>
          </w:tcPr>
          <w:p w:rsidR="00950237" w:rsidRPr="008B5C31" w:rsidRDefault="00950237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923" w:type="dxa"/>
            <w:shd w:val="clear" w:color="auto" w:fill="auto"/>
          </w:tcPr>
          <w:p w:rsidR="00950237" w:rsidRPr="008B5C31" w:rsidRDefault="00950237" w:rsidP="00CD37B4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Вводн</w:t>
            </w:r>
            <w:r w:rsidR="00CD37B4">
              <w:rPr>
                <w:rFonts w:ascii="Times New Roman" w:hAnsi="Times New Roman" w:cs="Times New Roman"/>
              </w:rPr>
              <w:t>ое занятие</w:t>
            </w:r>
            <w:r w:rsidRPr="008B5C3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950237" w:rsidRPr="008B5C31" w:rsidRDefault="00950237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950237" w:rsidRPr="008B5C31" w:rsidRDefault="00C96E24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01.11</w:t>
            </w:r>
          </w:p>
        </w:tc>
        <w:tc>
          <w:tcPr>
            <w:tcW w:w="858" w:type="dxa"/>
          </w:tcPr>
          <w:p w:rsidR="00950237" w:rsidRPr="008B5C31" w:rsidRDefault="00950237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950237" w:rsidRPr="008B5C31" w:rsidRDefault="00950237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50237" w:rsidRPr="00FC73A7" w:rsidTr="00244196">
        <w:trPr>
          <w:trHeight w:val="256"/>
        </w:trPr>
        <w:tc>
          <w:tcPr>
            <w:tcW w:w="711" w:type="dxa"/>
            <w:shd w:val="clear" w:color="auto" w:fill="auto"/>
          </w:tcPr>
          <w:p w:rsidR="00950237" w:rsidRPr="008B5C31" w:rsidRDefault="00950237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923" w:type="dxa"/>
            <w:shd w:val="clear" w:color="auto" w:fill="auto"/>
          </w:tcPr>
          <w:p w:rsidR="00950237" w:rsidRPr="008B5C31" w:rsidRDefault="00950237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Сравнение предметов по свойству.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950237" w:rsidRPr="008B5C31" w:rsidRDefault="00950237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950237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08.11</w:t>
            </w:r>
          </w:p>
        </w:tc>
        <w:tc>
          <w:tcPr>
            <w:tcW w:w="858" w:type="dxa"/>
          </w:tcPr>
          <w:p w:rsidR="00950237" w:rsidRPr="008B5C31" w:rsidRDefault="00950237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950237" w:rsidRPr="008B5C31" w:rsidRDefault="00950237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244196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Целое и часть.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E87A54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15.11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E438C3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Знакомство с отрицанием (термин не вводится).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E87A54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22.11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E438C3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Признаки предметов.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E87A54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29. 11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E438C3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Признаки предметов и значение признаков.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E87A54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06.12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E438C3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Обобщение по признаку.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E87A54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13.12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E438C3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Закономерности в значении признаков у серии предметов.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E87A54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20.12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E438C3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Описание последовательности действий.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E87A54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27.12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E438C3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Логические упражнения.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03.01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E438C3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Последовательность действий и состояний в природе.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10.01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E438C3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Целое действие и его части.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17.01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E438C3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13</w:t>
            </w:r>
            <w:r>
              <w:rPr>
                <w:rFonts w:ascii="Times New Roman" w:hAnsi="Times New Roman" w:cs="Times New Roman"/>
              </w:rPr>
              <w:t>,14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Комбинаторика. Хаотичный перебор вариантов.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24.01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E438C3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761619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Комбинаторика. Систематический перебор вариантов.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31.01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CD37B4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761619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Одно действие, применяемое к разным предметам.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07.02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CD37B4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Функции предметов.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14.02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CD37B4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Логическая операция «и».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21.02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CD37B4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Выделение главных свой</w:t>
            </w:r>
            <w:proofErr w:type="gramStart"/>
            <w:r w:rsidRPr="008B5C31">
              <w:rPr>
                <w:rFonts w:ascii="Times New Roman" w:hAnsi="Times New Roman" w:cs="Times New Roman"/>
              </w:rPr>
              <w:t>ств пр</w:t>
            </w:r>
            <w:proofErr w:type="gramEnd"/>
            <w:r w:rsidRPr="008B5C31">
              <w:rPr>
                <w:rFonts w:ascii="Times New Roman" w:hAnsi="Times New Roman" w:cs="Times New Roman"/>
              </w:rPr>
              <w:t>едметов.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28.02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CD37B4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Закономерность в расположении фигур и предметов.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07.03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CD37B4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Закономерность в расположении фигур и предметов.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14.03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CD37B4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Упорядочивание серии предметов по разным признакам.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21.03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CD37B4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Последовательность событий.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28.03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CD37B4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Высказывания.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04.04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CD37B4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Истинные и ложные высказывания.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11.04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CD37B4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Комбинаторика. Расстановки и перестановки.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18.04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CD37B4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 xml:space="preserve">Задачи-шутки </w:t>
            </w:r>
            <w:proofErr w:type="gramStart"/>
            <w:r w:rsidRPr="008B5C31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8B5C31">
              <w:rPr>
                <w:rFonts w:ascii="Times New Roman" w:hAnsi="Times New Roman" w:cs="Times New Roman"/>
              </w:rPr>
              <w:t>на внимание и логические рассуждения).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25.04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438C3" w:rsidRPr="00FC73A7" w:rsidTr="00CD37B4">
        <w:trPr>
          <w:trHeight w:val="256"/>
        </w:trPr>
        <w:tc>
          <w:tcPr>
            <w:tcW w:w="711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5923" w:type="dxa"/>
            <w:shd w:val="clear" w:color="auto" w:fill="auto"/>
          </w:tcPr>
          <w:p w:rsidR="00E438C3" w:rsidRPr="008B5C31" w:rsidRDefault="00E438C3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Развитие творческого воображения. Наделение предметов новыми свойствами.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02.05</w:t>
            </w:r>
          </w:p>
        </w:tc>
        <w:tc>
          <w:tcPr>
            <w:tcW w:w="858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E438C3" w:rsidRPr="008B5C31" w:rsidRDefault="00E438C3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44196" w:rsidRPr="00FC73A7" w:rsidTr="00CD37B4">
        <w:trPr>
          <w:trHeight w:val="256"/>
        </w:trPr>
        <w:tc>
          <w:tcPr>
            <w:tcW w:w="711" w:type="dxa"/>
            <w:shd w:val="clear" w:color="auto" w:fill="auto"/>
          </w:tcPr>
          <w:p w:rsidR="00244196" w:rsidRPr="008B5C31" w:rsidRDefault="00244196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5923" w:type="dxa"/>
            <w:shd w:val="clear" w:color="auto" w:fill="auto"/>
          </w:tcPr>
          <w:p w:rsidR="00244196" w:rsidRPr="008B5C31" w:rsidRDefault="00244196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Перенос свойств с одних предметов на другие.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244196" w:rsidRPr="008B5C31" w:rsidRDefault="00244196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244196" w:rsidRPr="008B5C31" w:rsidRDefault="00244196" w:rsidP="005E2E48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16.05</w:t>
            </w:r>
          </w:p>
        </w:tc>
        <w:tc>
          <w:tcPr>
            <w:tcW w:w="858" w:type="dxa"/>
          </w:tcPr>
          <w:p w:rsidR="00244196" w:rsidRPr="008B5C31" w:rsidRDefault="00244196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244196" w:rsidRPr="008B5C31" w:rsidRDefault="00244196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44196" w:rsidRPr="00FC73A7" w:rsidTr="00CD37B4">
        <w:trPr>
          <w:trHeight w:val="256"/>
        </w:trPr>
        <w:tc>
          <w:tcPr>
            <w:tcW w:w="711" w:type="dxa"/>
            <w:shd w:val="clear" w:color="auto" w:fill="auto"/>
          </w:tcPr>
          <w:p w:rsidR="00244196" w:rsidRPr="008B5C31" w:rsidRDefault="00244196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5923" w:type="dxa"/>
            <w:shd w:val="clear" w:color="auto" w:fill="auto"/>
          </w:tcPr>
          <w:p w:rsidR="00244196" w:rsidRPr="008B5C31" w:rsidRDefault="00244196" w:rsidP="000C29EB">
            <w:pPr>
              <w:pStyle w:val="ac"/>
              <w:jc w:val="both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Рассмотрение положительных и отрицательных сторон у одних и тех же предметов.</w:t>
            </w:r>
          </w:p>
        </w:tc>
        <w:tc>
          <w:tcPr>
            <w:tcW w:w="1126" w:type="dxa"/>
            <w:tcBorders>
              <w:right w:val="single" w:sz="4" w:space="0" w:color="auto"/>
            </w:tcBorders>
            <w:shd w:val="clear" w:color="auto" w:fill="auto"/>
          </w:tcPr>
          <w:p w:rsidR="00244196" w:rsidRPr="008B5C31" w:rsidRDefault="00244196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8B5C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5" w:type="dxa"/>
          </w:tcPr>
          <w:p w:rsidR="00244196" w:rsidRPr="008B5C31" w:rsidRDefault="00244196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23.05</w:t>
            </w:r>
          </w:p>
        </w:tc>
        <w:tc>
          <w:tcPr>
            <w:tcW w:w="858" w:type="dxa"/>
          </w:tcPr>
          <w:p w:rsidR="00244196" w:rsidRPr="008B5C31" w:rsidRDefault="00244196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00" w:type="dxa"/>
          </w:tcPr>
          <w:p w:rsidR="00244196" w:rsidRPr="008B5C31" w:rsidRDefault="00244196" w:rsidP="000C29EB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50237" w:rsidRPr="00FC73A7" w:rsidRDefault="00950237" w:rsidP="00950237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4E6B" w:rsidRPr="00604E40" w:rsidRDefault="00D14E6B" w:rsidP="008B5C31">
      <w:pPr>
        <w:pStyle w:val="ac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04E40">
        <w:rPr>
          <w:rFonts w:ascii="Times New Roman" w:hAnsi="Times New Roman" w:cs="Times New Roman"/>
          <w:b/>
          <w:sz w:val="24"/>
          <w:szCs w:val="24"/>
        </w:rPr>
        <w:t>Материально – техническое обеспечение</w:t>
      </w:r>
    </w:p>
    <w:p w:rsidR="00604E40" w:rsidRPr="00604E40" w:rsidRDefault="00604E40" w:rsidP="008B5C31">
      <w:pPr>
        <w:pStyle w:val="ae"/>
        <w:numPr>
          <w:ilvl w:val="0"/>
          <w:numId w:val="31"/>
        </w:numPr>
        <w:spacing w:before="0" w:after="0"/>
        <w:rPr>
          <w:rFonts w:ascii="Times New Roman" w:hAnsi="Times New Roman" w:cs="Times New Roman"/>
          <w:sz w:val="24"/>
          <w:szCs w:val="24"/>
        </w:rPr>
      </w:pPr>
      <w:r w:rsidRPr="00604E40">
        <w:rPr>
          <w:rFonts w:ascii="Times New Roman" w:hAnsi="Times New Roman" w:cs="Times New Roman"/>
          <w:sz w:val="24"/>
          <w:szCs w:val="24"/>
        </w:rPr>
        <w:t>Беленькая Т.Б. Логика в начальной школе. Умный тренажер</w:t>
      </w:r>
    </w:p>
    <w:p w:rsidR="00604E40" w:rsidRPr="00604E40" w:rsidRDefault="00604E40" w:rsidP="008B5C31">
      <w:pPr>
        <w:pStyle w:val="ae"/>
        <w:numPr>
          <w:ilvl w:val="0"/>
          <w:numId w:val="31"/>
        </w:numPr>
        <w:spacing w:before="0" w:after="0"/>
        <w:rPr>
          <w:rFonts w:ascii="Times New Roman" w:hAnsi="Times New Roman" w:cs="Times New Roman"/>
          <w:sz w:val="24"/>
          <w:szCs w:val="24"/>
        </w:rPr>
      </w:pPr>
      <w:r w:rsidRPr="00604E40">
        <w:rPr>
          <w:rFonts w:ascii="Times New Roman" w:hAnsi="Times New Roman" w:cs="Times New Roman"/>
          <w:sz w:val="24"/>
          <w:szCs w:val="24"/>
        </w:rPr>
        <w:t xml:space="preserve">Гордиенко Н., </w:t>
      </w:r>
      <w:r w:rsidR="00CD37B4">
        <w:rPr>
          <w:rFonts w:ascii="Times New Roman" w:hAnsi="Times New Roman" w:cs="Times New Roman"/>
          <w:sz w:val="24"/>
          <w:szCs w:val="24"/>
        </w:rPr>
        <w:t>Г</w:t>
      </w:r>
      <w:r w:rsidRPr="00604E40">
        <w:rPr>
          <w:rFonts w:ascii="Times New Roman" w:hAnsi="Times New Roman" w:cs="Times New Roman"/>
          <w:sz w:val="24"/>
          <w:szCs w:val="24"/>
        </w:rPr>
        <w:t xml:space="preserve">ордиенко С. Развиваем мышление. В мире логики. Занимательная книга для умников и </w:t>
      </w:r>
      <w:proofErr w:type="spellStart"/>
      <w:r w:rsidRPr="00604E40">
        <w:rPr>
          <w:rFonts w:ascii="Times New Roman" w:hAnsi="Times New Roman" w:cs="Times New Roman"/>
          <w:sz w:val="24"/>
          <w:szCs w:val="24"/>
        </w:rPr>
        <w:t>умничек</w:t>
      </w:r>
      <w:proofErr w:type="spellEnd"/>
    </w:p>
    <w:p w:rsidR="00604E40" w:rsidRPr="00604E40" w:rsidRDefault="00604E40" w:rsidP="008B5C31">
      <w:pPr>
        <w:pStyle w:val="ae"/>
        <w:numPr>
          <w:ilvl w:val="0"/>
          <w:numId w:val="31"/>
        </w:numPr>
        <w:spacing w:before="0" w:after="0"/>
        <w:rPr>
          <w:rFonts w:ascii="Times New Roman" w:hAnsi="Times New Roman" w:cs="Times New Roman"/>
          <w:sz w:val="24"/>
          <w:szCs w:val="24"/>
        </w:rPr>
      </w:pPr>
      <w:r w:rsidRPr="00604E40">
        <w:rPr>
          <w:rFonts w:ascii="Times New Roman" w:hAnsi="Times New Roman" w:cs="Times New Roman"/>
          <w:sz w:val="24"/>
          <w:szCs w:val="24"/>
        </w:rPr>
        <w:t>Решаем и оформляем логические задачи</w:t>
      </w:r>
    </w:p>
    <w:p w:rsidR="00604E40" w:rsidRPr="00604E40" w:rsidRDefault="00604E40" w:rsidP="008B5C31">
      <w:pPr>
        <w:pStyle w:val="ae"/>
        <w:numPr>
          <w:ilvl w:val="0"/>
          <w:numId w:val="31"/>
        </w:numPr>
        <w:spacing w:before="0" w:after="0"/>
        <w:rPr>
          <w:rFonts w:ascii="Times New Roman" w:hAnsi="Times New Roman" w:cs="Times New Roman"/>
          <w:sz w:val="24"/>
          <w:szCs w:val="24"/>
        </w:rPr>
      </w:pPr>
      <w:r w:rsidRPr="00604E40">
        <w:rPr>
          <w:rFonts w:ascii="Times New Roman" w:hAnsi="Times New Roman" w:cs="Times New Roman"/>
          <w:sz w:val="24"/>
          <w:szCs w:val="24"/>
        </w:rPr>
        <w:t>Савенков А.И. Развитие логического мышления. 6-7 лет</w:t>
      </w:r>
    </w:p>
    <w:p w:rsidR="00244196" w:rsidRPr="00244196" w:rsidRDefault="00604E40" w:rsidP="00604E40">
      <w:pPr>
        <w:pStyle w:val="ae"/>
        <w:numPr>
          <w:ilvl w:val="0"/>
          <w:numId w:val="31"/>
        </w:numPr>
        <w:spacing w:after="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604E40">
        <w:rPr>
          <w:rFonts w:ascii="Times New Roman" w:hAnsi="Times New Roman" w:cs="Times New Roman"/>
          <w:sz w:val="24"/>
          <w:szCs w:val="24"/>
        </w:rPr>
        <w:t>Смекалка для малышей. Занимательные задачи, загадки, ребусы, головоломки</w:t>
      </w:r>
    </w:p>
    <w:p w:rsidR="00244196" w:rsidRPr="00244196" w:rsidRDefault="0071539F" w:rsidP="00604E40">
      <w:pPr>
        <w:pStyle w:val="ae"/>
        <w:numPr>
          <w:ilvl w:val="0"/>
          <w:numId w:val="31"/>
        </w:numPr>
        <w:spacing w:after="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6" w:anchor="/service/logic" w:history="1">
        <w:r w:rsidR="00244196" w:rsidRPr="00244196">
          <w:rPr>
            <w:rStyle w:val="af"/>
            <w:rFonts w:ascii="Times New Roman" w:eastAsia="Times New Roman" w:hAnsi="Times New Roman" w:cs="Times New Roman"/>
            <w:color w:val="000000" w:themeColor="text1"/>
            <w:sz w:val="24"/>
            <w:szCs w:val="24"/>
          </w:rPr>
          <w:t>https://logiclike.com/cabinet#/service/logic</w:t>
        </w:r>
      </w:hyperlink>
    </w:p>
    <w:p w:rsidR="00D14E6B" w:rsidRPr="00587D20" w:rsidRDefault="00D14E6B" w:rsidP="00587D20">
      <w:pPr>
        <w:spacing w:after="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sectPr w:rsidR="00D14E6B" w:rsidRPr="00587D20" w:rsidSect="00604E40">
      <w:pgSz w:w="11906" w:h="16838"/>
      <w:pgMar w:top="709" w:right="850" w:bottom="568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singleLevel"/>
    <w:tmpl w:val="00000006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">
    <w:nsid w:val="00000012"/>
    <w:multiLevelType w:val="singleLevel"/>
    <w:tmpl w:val="00000012"/>
    <w:name w:val="WW8Num2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2">
    <w:nsid w:val="00000014"/>
    <w:multiLevelType w:val="singleLevel"/>
    <w:tmpl w:val="257ED08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</w:abstractNum>
  <w:abstractNum w:abstractNumId="3">
    <w:nsid w:val="00000016"/>
    <w:multiLevelType w:val="singleLevel"/>
    <w:tmpl w:val="00000016"/>
    <w:name w:val="WW8Num2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4">
    <w:nsid w:val="0000002D"/>
    <w:multiLevelType w:val="singleLevel"/>
    <w:tmpl w:val="257ED08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</w:abstractNum>
  <w:abstractNum w:abstractNumId="5">
    <w:nsid w:val="00000037"/>
    <w:multiLevelType w:val="singleLevel"/>
    <w:tmpl w:val="257ED08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</w:abstractNum>
  <w:abstractNum w:abstractNumId="6">
    <w:nsid w:val="00000038"/>
    <w:multiLevelType w:val="singleLevel"/>
    <w:tmpl w:val="00000038"/>
    <w:name w:val="WW8Num6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7">
    <w:nsid w:val="0000003A"/>
    <w:multiLevelType w:val="singleLevel"/>
    <w:tmpl w:val="257ED08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</w:abstractNum>
  <w:abstractNum w:abstractNumId="8">
    <w:nsid w:val="00000040"/>
    <w:multiLevelType w:val="singleLevel"/>
    <w:tmpl w:val="257ED08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</w:abstractNum>
  <w:abstractNum w:abstractNumId="9">
    <w:nsid w:val="00000045"/>
    <w:multiLevelType w:val="singleLevel"/>
    <w:tmpl w:val="00000045"/>
    <w:name w:val="WW8Num73"/>
    <w:lvl w:ilvl="0">
      <w:start w:val="1"/>
      <w:numFmt w:val="bullet"/>
      <w:lvlText w:val=""/>
      <w:lvlJc w:val="left"/>
      <w:pPr>
        <w:tabs>
          <w:tab w:val="num" w:pos="0"/>
        </w:tabs>
        <w:ind w:left="780" w:hanging="360"/>
      </w:pPr>
      <w:rPr>
        <w:rFonts w:ascii="Symbol" w:hAnsi="Symbol"/>
      </w:rPr>
    </w:lvl>
  </w:abstractNum>
  <w:abstractNum w:abstractNumId="10">
    <w:nsid w:val="0000004C"/>
    <w:multiLevelType w:val="singleLevel"/>
    <w:tmpl w:val="0000004C"/>
    <w:name w:val="WW8Num8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1">
    <w:nsid w:val="00000054"/>
    <w:multiLevelType w:val="singleLevel"/>
    <w:tmpl w:val="00000054"/>
    <w:name w:val="WW8Num8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2">
    <w:nsid w:val="0000005D"/>
    <w:multiLevelType w:val="singleLevel"/>
    <w:tmpl w:val="0000005D"/>
    <w:name w:val="WW8Num9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3">
    <w:nsid w:val="0000005E"/>
    <w:multiLevelType w:val="singleLevel"/>
    <w:tmpl w:val="0000005E"/>
    <w:name w:val="WW8Num9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6B"/>
    <w:multiLevelType w:val="singleLevel"/>
    <w:tmpl w:val="0000006B"/>
    <w:name w:val="WW8Num11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5">
    <w:nsid w:val="09640313"/>
    <w:multiLevelType w:val="hybridMultilevel"/>
    <w:tmpl w:val="C380B8AA"/>
    <w:lvl w:ilvl="0" w:tplc="04190001">
      <w:start w:val="1"/>
      <w:numFmt w:val="bullet"/>
      <w:lvlText w:val="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6">
    <w:nsid w:val="1FFA7CAB"/>
    <w:multiLevelType w:val="hybridMultilevel"/>
    <w:tmpl w:val="3FE4870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>
    <w:nsid w:val="23E41E0E"/>
    <w:multiLevelType w:val="hybridMultilevel"/>
    <w:tmpl w:val="62F85472"/>
    <w:lvl w:ilvl="0" w:tplc="453C60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51850D4"/>
    <w:multiLevelType w:val="hybridMultilevel"/>
    <w:tmpl w:val="5EE25C2C"/>
    <w:lvl w:ilvl="0" w:tplc="1FA8B9DA">
      <w:start w:val="1"/>
      <w:numFmt w:val="decimal"/>
      <w:pStyle w:val="a"/>
      <w:lvlText w:val="%1."/>
      <w:lvlJc w:val="left"/>
      <w:pPr>
        <w:tabs>
          <w:tab w:val="num" w:pos="737"/>
        </w:tabs>
        <w:ind w:left="737" w:hanging="283"/>
      </w:pPr>
      <w:rPr>
        <w:rFonts w:ascii="Times New Roman" w:hAnsi="Times New Roman" w:hint="default"/>
        <w:b w:val="0"/>
        <w:i w:val="0"/>
        <w:sz w:val="20"/>
        <w:szCs w:val="20"/>
      </w:rPr>
    </w:lvl>
    <w:lvl w:ilvl="1" w:tplc="FFFFFFFF">
      <w:start w:val="1"/>
      <w:numFmt w:val="decimal"/>
      <w:lvlText w:val="%2."/>
      <w:lvlJc w:val="left"/>
      <w:pPr>
        <w:tabs>
          <w:tab w:val="num" w:pos="680"/>
        </w:tabs>
        <w:ind w:left="0" w:firstLine="340"/>
      </w:pPr>
      <w:rPr>
        <w:rFonts w:ascii="Times New Roman" w:hAnsi="Times New Roman" w:hint="default"/>
        <w:b w:val="0"/>
        <w:i w:val="0"/>
        <w:sz w:val="20"/>
        <w:szCs w:val="20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53D417B"/>
    <w:multiLevelType w:val="hybridMultilevel"/>
    <w:tmpl w:val="BEE873F0"/>
    <w:lvl w:ilvl="0" w:tplc="195C2068">
      <w:start w:val="1"/>
      <w:numFmt w:val="bullet"/>
      <w:pStyle w:val="a0"/>
      <w:lvlText w:val=""/>
      <w:lvlJc w:val="left"/>
      <w:pPr>
        <w:tabs>
          <w:tab w:val="num" w:pos="737"/>
        </w:tabs>
        <w:ind w:left="737" w:hanging="283"/>
      </w:pPr>
      <w:rPr>
        <w:rFonts w:ascii="Symbol" w:hAnsi="Symbol" w:hint="default"/>
        <w:b/>
        <w:i w:val="0"/>
        <w:sz w:val="18"/>
        <w:szCs w:val="18"/>
      </w:rPr>
    </w:lvl>
    <w:lvl w:ilvl="1" w:tplc="8DA21B00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3264554C"/>
    <w:multiLevelType w:val="hybridMultilevel"/>
    <w:tmpl w:val="2AB23F68"/>
    <w:lvl w:ilvl="0" w:tplc="257ED0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31F760A"/>
    <w:multiLevelType w:val="hybridMultilevel"/>
    <w:tmpl w:val="647203F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3BB3016F"/>
    <w:multiLevelType w:val="hybridMultilevel"/>
    <w:tmpl w:val="370415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CC60E3E"/>
    <w:multiLevelType w:val="hybridMultilevel"/>
    <w:tmpl w:val="0140408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69E2893"/>
    <w:multiLevelType w:val="hybridMultilevel"/>
    <w:tmpl w:val="761CB5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94D39CD"/>
    <w:multiLevelType w:val="hybridMultilevel"/>
    <w:tmpl w:val="65CA667A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69A738E"/>
    <w:multiLevelType w:val="hybridMultilevel"/>
    <w:tmpl w:val="DE0270C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>
    <w:nsid w:val="6CCC1751"/>
    <w:multiLevelType w:val="hybridMultilevel"/>
    <w:tmpl w:val="6AA47BA0"/>
    <w:lvl w:ilvl="0" w:tplc="257ED08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7314196B"/>
    <w:multiLevelType w:val="hybridMultilevel"/>
    <w:tmpl w:val="AB4AC2CA"/>
    <w:lvl w:ilvl="0" w:tplc="733E812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>
    <w:nsid w:val="799C36B0"/>
    <w:multiLevelType w:val="hybridMultilevel"/>
    <w:tmpl w:val="99668608"/>
    <w:lvl w:ilvl="0" w:tplc="52BEA2D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Times New Roman" w:hAnsi="Times New Roman" w:hint="default"/>
        <w:b w:val="0"/>
        <w:i w:val="0"/>
        <w:sz w:val="2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5"/>
  </w:num>
  <w:num w:numId="2">
    <w:abstractNumId w:val="28"/>
  </w:num>
  <w:num w:numId="3">
    <w:abstractNumId w:val="26"/>
  </w:num>
  <w:num w:numId="4">
    <w:abstractNumId w:val="23"/>
  </w:num>
  <w:num w:numId="5">
    <w:abstractNumId w:val="16"/>
  </w:num>
  <w:num w:numId="6">
    <w:abstractNumId w:val="19"/>
  </w:num>
  <w:num w:numId="7">
    <w:abstractNumId w:val="15"/>
  </w:num>
  <w:num w:numId="8">
    <w:abstractNumId w:val="18"/>
  </w:num>
  <w:num w:numId="9">
    <w:abstractNumId w:val="18"/>
    <w:lvlOverride w:ilvl="0">
      <w:startOverride w:val="1"/>
    </w:lvlOverride>
  </w:num>
  <w:num w:numId="10">
    <w:abstractNumId w:val="29"/>
  </w:num>
  <w:num w:numId="11">
    <w:abstractNumId w:val="21"/>
  </w:num>
  <w:num w:numId="12">
    <w:abstractNumId w:val="24"/>
  </w:num>
  <w:num w:numId="13">
    <w:abstractNumId w:val="20"/>
  </w:num>
  <w:num w:numId="14">
    <w:abstractNumId w:val="0"/>
  </w:num>
  <w:num w:numId="15">
    <w:abstractNumId w:val="14"/>
  </w:num>
  <w:num w:numId="16">
    <w:abstractNumId w:val="27"/>
  </w:num>
  <w:num w:numId="17">
    <w:abstractNumId w:val="2"/>
  </w:num>
  <w:num w:numId="18">
    <w:abstractNumId w:val="4"/>
  </w:num>
  <w:num w:numId="19">
    <w:abstractNumId w:val="5"/>
  </w:num>
  <w:num w:numId="20">
    <w:abstractNumId w:val="7"/>
  </w:num>
  <w:num w:numId="21">
    <w:abstractNumId w:val="8"/>
  </w:num>
  <w:num w:numId="22">
    <w:abstractNumId w:val="17"/>
  </w:num>
  <w:num w:numId="23">
    <w:abstractNumId w:val="1"/>
  </w:num>
  <w:num w:numId="24">
    <w:abstractNumId w:val="3"/>
  </w:num>
  <w:num w:numId="25">
    <w:abstractNumId w:val="6"/>
  </w:num>
  <w:num w:numId="26">
    <w:abstractNumId w:val="9"/>
  </w:num>
  <w:num w:numId="27">
    <w:abstractNumId w:val="10"/>
  </w:num>
  <w:num w:numId="28">
    <w:abstractNumId w:val="11"/>
  </w:num>
  <w:num w:numId="29">
    <w:abstractNumId w:val="12"/>
  </w:num>
  <w:num w:numId="30">
    <w:abstractNumId w:val="13"/>
  </w:num>
  <w:num w:numId="31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0125C"/>
    <w:rsid w:val="0000125C"/>
    <w:rsid w:val="000A3B19"/>
    <w:rsid w:val="001B48A0"/>
    <w:rsid w:val="001D1B2E"/>
    <w:rsid w:val="001F509A"/>
    <w:rsid w:val="00244196"/>
    <w:rsid w:val="002E7487"/>
    <w:rsid w:val="00317CA4"/>
    <w:rsid w:val="00334C81"/>
    <w:rsid w:val="003B43C1"/>
    <w:rsid w:val="003F0643"/>
    <w:rsid w:val="00587D20"/>
    <w:rsid w:val="005E2611"/>
    <w:rsid w:val="00604E40"/>
    <w:rsid w:val="006B0112"/>
    <w:rsid w:val="00700CE9"/>
    <w:rsid w:val="007063F9"/>
    <w:rsid w:val="0071539F"/>
    <w:rsid w:val="007B42FF"/>
    <w:rsid w:val="0083777C"/>
    <w:rsid w:val="00861D17"/>
    <w:rsid w:val="008B5C31"/>
    <w:rsid w:val="00950237"/>
    <w:rsid w:val="009D3D39"/>
    <w:rsid w:val="00A437BD"/>
    <w:rsid w:val="00A864BE"/>
    <w:rsid w:val="00AB7711"/>
    <w:rsid w:val="00BC4453"/>
    <w:rsid w:val="00C96E24"/>
    <w:rsid w:val="00CB6B0C"/>
    <w:rsid w:val="00CD37B4"/>
    <w:rsid w:val="00CF13DD"/>
    <w:rsid w:val="00D14E6B"/>
    <w:rsid w:val="00D74EC9"/>
    <w:rsid w:val="00DC3ECC"/>
    <w:rsid w:val="00E438C3"/>
    <w:rsid w:val="00E87C5A"/>
    <w:rsid w:val="00EC0510"/>
    <w:rsid w:val="00FC7DBA"/>
    <w:rsid w:val="00FE7272"/>
    <w:rsid w:val="00FF2A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00125C"/>
  </w:style>
  <w:style w:type="paragraph" w:styleId="2">
    <w:name w:val="heading 2"/>
    <w:basedOn w:val="a1"/>
    <w:next w:val="a1"/>
    <w:link w:val="20"/>
    <w:qFormat/>
    <w:rsid w:val="007B42FF"/>
    <w:pPr>
      <w:keepNext/>
      <w:spacing w:before="120" w:after="60" w:line="240" w:lineRule="auto"/>
      <w:jc w:val="center"/>
      <w:outlineLvl w:val="1"/>
    </w:pPr>
    <w:rPr>
      <w:rFonts w:ascii="Arial" w:eastAsia="Times New Roman" w:hAnsi="Arial" w:cs="Times New Roman"/>
      <w:b/>
      <w:szCs w:val="20"/>
      <w:lang w:eastAsia="ru-RU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7B42F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Normal (Web)"/>
    <w:basedOn w:val="a1"/>
    <w:unhideWhenUsed/>
    <w:rsid w:val="000012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3"/>
    <w:rsid w:val="0000125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name w:val="отбивка пер"/>
    <w:basedOn w:val="a1"/>
    <w:link w:val="a8"/>
    <w:rsid w:val="006B0112"/>
    <w:pPr>
      <w:spacing w:before="60" w:after="0" w:line="240" w:lineRule="auto"/>
      <w:ind w:firstLine="34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0">
    <w:name w:val="СПИСОК"/>
    <w:basedOn w:val="a1"/>
    <w:link w:val="a9"/>
    <w:rsid w:val="006B0112"/>
    <w:pPr>
      <w:numPr>
        <w:numId w:val="6"/>
      </w:num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СПИСОК Знак Знак"/>
    <w:basedOn w:val="a2"/>
    <w:link w:val="a0"/>
    <w:rsid w:val="006B011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отбивка пер Знак"/>
    <w:basedOn w:val="a2"/>
    <w:link w:val="a7"/>
    <w:rsid w:val="006B011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a">
    <w:name w:val="знать"/>
    <w:basedOn w:val="a1"/>
    <w:link w:val="ab"/>
    <w:rsid w:val="007B42FF"/>
    <w:pPr>
      <w:spacing w:before="60" w:after="60" w:line="240" w:lineRule="auto"/>
      <w:ind w:firstLine="340"/>
      <w:jc w:val="both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a">
    <w:name w:val="перечень"/>
    <w:basedOn w:val="a1"/>
    <w:rsid w:val="007B42FF"/>
    <w:pPr>
      <w:numPr>
        <w:numId w:val="8"/>
      </w:num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ab">
    <w:name w:val="знать Знак"/>
    <w:basedOn w:val="a2"/>
    <w:link w:val="aa"/>
    <w:rsid w:val="007B42FF"/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7B42FF"/>
    <w:rPr>
      <w:rFonts w:ascii="Arial" w:eastAsia="Times New Roman" w:hAnsi="Arial" w:cs="Times New Roman"/>
      <w:b/>
      <w:szCs w:val="20"/>
      <w:lang w:eastAsia="ru-RU"/>
    </w:rPr>
  </w:style>
  <w:style w:type="character" w:customStyle="1" w:styleId="60">
    <w:name w:val="Заголовок 6 Знак"/>
    <w:basedOn w:val="a2"/>
    <w:link w:val="6"/>
    <w:uiPriority w:val="9"/>
    <w:semiHidden/>
    <w:rsid w:val="007B42F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c">
    <w:name w:val="No Spacing"/>
    <w:link w:val="ad"/>
    <w:uiPriority w:val="1"/>
    <w:qFormat/>
    <w:rsid w:val="007B42FF"/>
    <w:pPr>
      <w:spacing w:after="0" w:line="240" w:lineRule="auto"/>
    </w:pPr>
  </w:style>
  <w:style w:type="paragraph" w:styleId="ae">
    <w:name w:val="List Paragraph"/>
    <w:basedOn w:val="a1"/>
    <w:uiPriority w:val="34"/>
    <w:qFormat/>
    <w:rsid w:val="00DC3ECC"/>
    <w:pPr>
      <w:suppressAutoHyphens/>
      <w:spacing w:before="240" w:after="60" w:line="240" w:lineRule="auto"/>
      <w:ind w:left="720"/>
      <w:contextualSpacing/>
    </w:pPr>
    <w:rPr>
      <w:rFonts w:ascii="Calibri" w:eastAsia="Calibri" w:hAnsi="Calibri" w:cs="Calibri"/>
      <w:lang w:eastAsia="ar-SA"/>
    </w:rPr>
  </w:style>
  <w:style w:type="character" w:customStyle="1" w:styleId="ad">
    <w:name w:val="Без интервала Знак"/>
    <w:basedOn w:val="a2"/>
    <w:link w:val="ac"/>
    <w:uiPriority w:val="1"/>
    <w:locked/>
    <w:rsid w:val="00950237"/>
  </w:style>
  <w:style w:type="character" w:styleId="af">
    <w:name w:val="Hyperlink"/>
    <w:basedOn w:val="a2"/>
    <w:uiPriority w:val="99"/>
    <w:unhideWhenUsed/>
    <w:rsid w:val="0024419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logiclike.com/cabine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DF7CBF-9712-4BB2-9ECB-E7A4F5E8C1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4</Pages>
  <Words>1123</Words>
  <Characters>6402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админ</dc:creator>
  <cp:lastModifiedBy>Windows User</cp:lastModifiedBy>
  <cp:revision>8</cp:revision>
  <cp:lastPrinted>2019-03-29T02:51:00Z</cp:lastPrinted>
  <dcterms:created xsi:type="dcterms:W3CDTF">2018-10-28T05:39:00Z</dcterms:created>
  <dcterms:modified xsi:type="dcterms:W3CDTF">2019-03-29T02:51:00Z</dcterms:modified>
</cp:coreProperties>
</file>